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1137C" w14:textId="7CE55ADD" w:rsidR="006776E9" w:rsidRPr="0081467B" w:rsidRDefault="006776E9" w:rsidP="00607AB6">
      <w:pPr>
        <w:tabs>
          <w:tab w:val="center" w:pos="4507"/>
        </w:tabs>
        <w:spacing w:line="260" w:lineRule="exact"/>
        <w:rPr>
          <w:rFonts w:asciiTheme="minorHAnsi" w:hAnsiTheme="minorHAnsi" w:cs="Arial"/>
          <w:b/>
          <w:sz w:val="20"/>
          <w:szCs w:val="20"/>
          <w:lang w:val="en-US"/>
        </w:rPr>
      </w:pPr>
    </w:p>
    <w:p w14:paraId="1F379D70" w14:textId="5432031C" w:rsidR="00607AB6" w:rsidRPr="0081467B" w:rsidRDefault="00607AB6" w:rsidP="0081467B">
      <w:pPr>
        <w:spacing w:line="280" w:lineRule="atLeast"/>
        <w:jc w:val="center"/>
        <w:rPr>
          <w:rFonts w:asciiTheme="minorHAnsi" w:eastAsia="PMingLiU" w:hAnsiTheme="minorHAnsi" w:cs="Arial"/>
          <w:sz w:val="20"/>
          <w:szCs w:val="20"/>
          <w:lang w:val="en-US" w:eastAsia="zh-TW"/>
        </w:rPr>
      </w:pPr>
      <w:r w:rsidRPr="0081467B">
        <w:rPr>
          <w:rFonts w:asciiTheme="minorHAnsi" w:hAnsiTheme="minorHAnsi"/>
          <w:noProof/>
          <w:lang w:val="en-US"/>
        </w:rPr>
        <w:drawing>
          <wp:inline distT="0" distB="0" distL="0" distR="0" wp14:anchorId="522F1E4D" wp14:editId="0417F707">
            <wp:extent cx="1988860" cy="1009497"/>
            <wp:effectExtent l="0" t="0" r="5080" b="0"/>
            <wp:docPr id="1792150650" name="Picture 4" descr="A logo of a globe with blue ring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2150650" name="Picture 4" descr="A logo of a globe with blue rings&#10;&#10;Description automatically generated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452" r="18624" b="9390"/>
                    <a:stretch/>
                  </pic:blipFill>
                  <pic:spPr bwMode="auto">
                    <a:xfrm>
                      <a:off x="0" y="0"/>
                      <a:ext cx="1989818" cy="10099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9A9F1D" w14:textId="6A082386" w:rsidR="00607AB6" w:rsidRPr="0081467B" w:rsidRDefault="00607AB6" w:rsidP="00607AB6">
      <w:pPr>
        <w:jc w:val="center"/>
        <w:rPr>
          <w:rFonts w:asciiTheme="minorHAnsi" w:eastAsia="MS Mincho" w:hAnsiTheme="minorHAnsi" w:cs="Arial"/>
          <w:b/>
          <w:sz w:val="28"/>
          <w:szCs w:val="28"/>
          <w:lang w:val="en-US"/>
        </w:rPr>
      </w:pPr>
      <w:r w:rsidRPr="0081467B">
        <w:rPr>
          <w:rFonts w:asciiTheme="minorHAnsi" w:eastAsia="MS Mincho" w:hAnsiTheme="minorHAnsi" w:cs="Arial"/>
          <w:b/>
          <w:sz w:val="28"/>
          <w:szCs w:val="28"/>
          <w:lang w:val="en-US"/>
        </w:rPr>
        <w:t>Application Global Seed Fund</w:t>
      </w:r>
    </w:p>
    <w:p w14:paraId="094AC5FC" w14:textId="77777777" w:rsidR="00607AB6" w:rsidRPr="006C2F21" w:rsidRDefault="00607AB6" w:rsidP="006776E9">
      <w:pPr>
        <w:spacing w:line="280" w:lineRule="atLeast"/>
        <w:rPr>
          <w:rFonts w:asciiTheme="minorHAnsi" w:eastAsia="PMingLiU" w:hAnsiTheme="minorHAnsi" w:cs="Arial"/>
          <w:sz w:val="24"/>
          <w:lang w:val="en-US" w:eastAsia="zh-TW"/>
        </w:rPr>
      </w:pPr>
    </w:p>
    <w:p w14:paraId="3436EA79" w14:textId="6578EE0C" w:rsidR="006776E9" w:rsidRPr="00BF5FBA" w:rsidRDefault="006776E9" w:rsidP="006776E9">
      <w:pPr>
        <w:spacing w:line="280" w:lineRule="atLeast"/>
        <w:rPr>
          <w:rFonts w:asciiTheme="minorHAnsi" w:eastAsia="PMingLiU" w:hAnsiTheme="minorHAnsi" w:cs="Arial"/>
          <w:sz w:val="20"/>
          <w:szCs w:val="20"/>
          <w:lang w:val="en-US" w:eastAsia="zh-TW"/>
        </w:rPr>
      </w:pPr>
      <w:r w:rsidRPr="59A6B957">
        <w:rPr>
          <w:rFonts w:asciiTheme="minorHAnsi" w:eastAsia="PMingLiU" w:hAnsiTheme="minorHAnsi" w:cs="Arial"/>
          <w:sz w:val="20"/>
          <w:szCs w:val="20"/>
          <w:lang w:val="en-US" w:eastAsia="zh-TW"/>
        </w:rPr>
        <w:t xml:space="preserve">The </w:t>
      </w:r>
      <w:hyperlink r:id="rId12">
        <w:r w:rsidRPr="59A6B957">
          <w:rPr>
            <w:rStyle w:val="Hyperlink"/>
            <w:rFonts w:asciiTheme="minorHAnsi" w:eastAsia="PMingLiU" w:hAnsiTheme="minorHAnsi" w:cs="Arial"/>
            <w:sz w:val="20"/>
            <w:szCs w:val="20"/>
            <w:lang w:val="en-US" w:eastAsia="zh-TW"/>
          </w:rPr>
          <w:t xml:space="preserve">UZH </w:t>
        </w:r>
        <w:r w:rsidR="009F4004" w:rsidRPr="59A6B957">
          <w:rPr>
            <w:rStyle w:val="Hyperlink"/>
            <w:rFonts w:asciiTheme="minorHAnsi" w:eastAsia="PMingLiU" w:hAnsiTheme="minorHAnsi" w:cs="Arial"/>
            <w:sz w:val="20"/>
            <w:szCs w:val="20"/>
            <w:lang w:val="en-US" w:eastAsia="zh-TW"/>
          </w:rPr>
          <w:t>Global</w:t>
        </w:r>
        <w:r w:rsidR="009F4004" w:rsidRPr="59A6B957">
          <w:rPr>
            <w:rStyle w:val="Hyperlink"/>
            <w:sz w:val="20"/>
            <w:szCs w:val="20"/>
            <w:lang w:val="en-US"/>
          </w:rPr>
          <w:t xml:space="preserve"> Funding Scheme</w:t>
        </w:r>
        <w:r w:rsidRPr="59A6B957">
          <w:rPr>
            <w:rStyle w:val="Hyperlink"/>
            <w:rFonts w:asciiTheme="minorHAnsi" w:eastAsia="PMingLiU" w:hAnsiTheme="minorHAnsi" w:cs="Arial"/>
            <w:sz w:val="20"/>
            <w:szCs w:val="20"/>
            <w:lang w:val="en-US" w:eastAsia="zh-TW"/>
          </w:rPr>
          <w:t xml:space="preserve"> s</w:t>
        </w:r>
      </w:hyperlink>
      <w:r w:rsidRPr="59A6B957">
        <w:rPr>
          <w:rFonts w:asciiTheme="minorHAnsi" w:eastAsia="PMingLiU" w:hAnsiTheme="minorHAnsi" w:cs="Arial"/>
          <w:sz w:val="20"/>
          <w:szCs w:val="20"/>
          <w:lang w:val="en-US" w:eastAsia="zh-TW"/>
        </w:rPr>
        <w:t xml:space="preserve">upports UZH faculties, departments and professional service units in pursuing activities that strengthen the impact of the global UZH network in line with UZH’s </w:t>
      </w:r>
      <w:hyperlink r:id="rId13">
        <w:r w:rsidRPr="59A6B957">
          <w:rPr>
            <w:rStyle w:val="Hyperlink"/>
            <w:rFonts w:asciiTheme="minorHAnsi" w:eastAsia="PMingLiU" w:hAnsiTheme="minorHAnsi" w:cs="Arial"/>
            <w:sz w:val="20"/>
            <w:szCs w:val="20"/>
            <w:lang w:val="en-US" w:eastAsia="zh-TW"/>
          </w:rPr>
          <w:t>Global Strategy 2030</w:t>
        </w:r>
      </w:hyperlink>
      <w:r w:rsidRPr="59A6B957">
        <w:rPr>
          <w:rFonts w:asciiTheme="minorHAnsi" w:eastAsia="PMingLiU" w:hAnsiTheme="minorHAnsi" w:cs="Arial"/>
          <w:sz w:val="20"/>
          <w:szCs w:val="20"/>
          <w:lang w:val="en-US" w:eastAsia="zh-TW"/>
        </w:rPr>
        <w:t xml:space="preserve">. </w:t>
      </w:r>
    </w:p>
    <w:p w14:paraId="08CC7127" w14:textId="5138EA54" w:rsidR="59A6B957" w:rsidRDefault="59A6B957" w:rsidP="59A6B957">
      <w:pPr>
        <w:spacing w:line="280" w:lineRule="atLeast"/>
        <w:rPr>
          <w:rFonts w:asciiTheme="minorHAnsi" w:eastAsia="PMingLiU" w:hAnsiTheme="minorHAnsi" w:cs="Arial"/>
          <w:sz w:val="20"/>
          <w:szCs w:val="20"/>
          <w:lang w:val="en-US" w:eastAsia="zh-TW"/>
        </w:rPr>
      </w:pPr>
    </w:p>
    <w:p w14:paraId="2FF42AAC" w14:textId="5C51C517" w:rsidR="0026234C" w:rsidRPr="00DF0519" w:rsidRDefault="002F60F9" w:rsidP="15F5C7A7">
      <w:pPr>
        <w:spacing w:line="280" w:lineRule="atLeast"/>
        <w:rPr>
          <w:rFonts w:ascii="Source Sans Pro" w:eastAsia="PMingLiU" w:hAnsi="Source Sans Pro" w:cs="Arial"/>
          <w:sz w:val="20"/>
          <w:szCs w:val="20"/>
          <w:lang w:val="en-US" w:eastAsia="zh-TW"/>
        </w:rPr>
      </w:pPr>
      <w:r w:rsidRPr="00DF0519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The goal of the </w:t>
      </w:r>
      <w:hyperlink r:id="rId14" w:history="1">
        <w:r w:rsidRPr="00DF0519">
          <w:rPr>
            <w:rStyle w:val="Hyperlink"/>
            <w:rFonts w:ascii="Source Sans Pro" w:eastAsia="PMingLiU" w:hAnsi="Source Sans Pro" w:cs="Arial"/>
            <w:sz w:val="20"/>
            <w:szCs w:val="20"/>
            <w:lang w:val="en-US" w:eastAsia="zh-TW"/>
          </w:rPr>
          <w:t>Global Seed Fund</w:t>
        </w:r>
      </w:hyperlink>
      <w:r w:rsidRPr="00DF0519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 funding line is to support </w:t>
      </w:r>
      <w:r w:rsidR="007C20B6" w:rsidRPr="00DF0519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activities in research, teaching, and across </w:t>
      </w:r>
      <w:r w:rsidR="00153E9C" w:rsidRPr="00DF0519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academic service units </w:t>
      </w:r>
      <w:r w:rsidRPr="00DF0519">
        <w:rPr>
          <w:rFonts w:ascii="Source Sans Pro" w:eastAsia="PMingLiU" w:hAnsi="Source Sans Pro" w:cs="Arial"/>
          <w:sz w:val="20"/>
          <w:szCs w:val="20"/>
          <w:lang w:val="en-US" w:eastAsia="zh-TW"/>
        </w:rPr>
        <w:t>that</w:t>
      </w:r>
      <w:r w:rsidRPr="00DF0519">
        <w:rPr>
          <w:rFonts w:ascii="Source Sans Pro" w:eastAsia="PMingLiU" w:hAnsi="Source Sans Pro" w:cs="Arial"/>
          <w:b/>
          <w:bCs/>
          <w:sz w:val="20"/>
          <w:szCs w:val="20"/>
          <w:lang w:val="en-US" w:eastAsia="zh-TW"/>
        </w:rPr>
        <w:t xml:space="preserve"> lead to a larger</w:t>
      </w:r>
      <w:r w:rsidR="006C6032">
        <w:rPr>
          <w:rFonts w:ascii="Source Sans Pro" w:eastAsia="PMingLiU" w:hAnsi="Source Sans Pro" w:cs="Arial"/>
          <w:b/>
          <w:bCs/>
          <w:sz w:val="20"/>
          <w:szCs w:val="20"/>
          <w:lang w:val="en-US" w:eastAsia="zh-TW"/>
        </w:rPr>
        <w:t xml:space="preserve"> </w:t>
      </w:r>
      <w:r w:rsidRPr="00DF0519">
        <w:rPr>
          <w:rFonts w:ascii="Source Sans Pro" w:eastAsia="PMingLiU" w:hAnsi="Source Sans Pro" w:cs="Arial"/>
          <w:b/>
          <w:bCs/>
          <w:sz w:val="20"/>
          <w:szCs w:val="20"/>
          <w:lang w:val="en-US" w:eastAsia="zh-TW"/>
        </w:rPr>
        <w:t>project</w:t>
      </w:r>
      <w:r w:rsidR="00F65AF2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 </w:t>
      </w:r>
      <w:r w:rsidR="00F65AF2" w:rsidRPr="00F65AF2">
        <w:rPr>
          <w:rFonts w:asciiTheme="minorHAnsi" w:hAnsiTheme="minorHAnsi"/>
          <w:sz w:val="20"/>
          <w:szCs w:val="20"/>
          <w:lang w:val="en-US"/>
        </w:rPr>
        <w:t xml:space="preserve">in collaboration with the University of Zurich’s </w:t>
      </w:r>
      <w:hyperlink r:id="rId15">
        <w:r w:rsidR="00F65AF2" w:rsidRPr="00F65AF2">
          <w:rPr>
            <w:rStyle w:val="Hyperlink"/>
            <w:rFonts w:asciiTheme="minorHAnsi" w:hAnsiTheme="minorHAnsi"/>
            <w:sz w:val="20"/>
            <w:szCs w:val="20"/>
            <w:lang w:val="en-US"/>
          </w:rPr>
          <w:t>Network and Priority Partners</w:t>
        </w:r>
      </w:hyperlink>
      <w:r w:rsidR="00F65AF2" w:rsidRPr="00F65AF2">
        <w:rPr>
          <w:rFonts w:asciiTheme="minorHAnsi" w:hAnsiTheme="minorHAnsi"/>
          <w:sz w:val="20"/>
          <w:szCs w:val="20"/>
          <w:lang w:val="en-US"/>
        </w:rPr>
        <w:t>.</w:t>
      </w:r>
    </w:p>
    <w:p w14:paraId="302C3DFA" w14:textId="77777777" w:rsidR="002F60F9" w:rsidRPr="00BF5FBA" w:rsidRDefault="002F60F9" w:rsidP="15F5C7A7">
      <w:pPr>
        <w:spacing w:line="280" w:lineRule="atLeast"/>
        <w:rPr>
          <w:rFonts w:asciiTheme="minorHAnsi" w:hAnsiTheme="minorHAnsi"/>
          <w:sz w:val="20"/>
          <w:szCs w:val="20"/>
          <w:lang w:val="en-US"/>
        </w:rPr>
      </w:pPr>
    </w:p>
    <w:p w14:paraId="60E17FE5" w14:textId="6363E640" w:rsidR="006776E9" w:rsidRPr="00BF5FBA" w:rsidRDefault="00BF5FBA" w:rsidP="15F5C7A7">
      <w:pPr>
        <w:spacing w:line="280" w:lineRule="atLeast"/>
        <w:rPr>
          <w:rFonts w:asciiTheme="minorHAnsi" w:eastAsia="PMingLiU" w:hAnsiTheme="minorHAnsi" w:cs="Arial"/>
          <w:sz w:val="20"/>
          <w:szCs w:val="20"/>
          <w:lang w:val="en-US" w:eastAsia="zh-TW"/>
        </w:rPr>
      </w:pPr>
      <w:r w:rsidRPr="00BF5FBA">
        <w:rPr>
          <w:rFonts w:ascii="Source Sans Pro" w:hAnsi="Source Sans Pro"/>
          <w:b/>
          <w:bCs/>
          <w:sz w:val="20"/>
          <w:szCs w:val="20"/>
          <w:lang w:val="en-US"/>
        </w:rPr>
        <w:t>Important:</w:t>
      </w:r>
      <w:r w:rsidRPr="00BF5FBA">
        <w:rPr>
          <w:rFonts w:ascii="Source Sans Pro" w:hAnsi="Source Sans Pro"/>
          <w:sz w:val="20"/>
          <w:szCs w:val="20"/>
          <w:lang w:val="en-US"/>
        </w:rPr>
        <w:t xml:space="preserve"> </w:t>
      </w:r>
      <w:r w:rsidRPr="00BF5FBA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Before </w:t>
      </w:r>
      <w:r w:rsidRPr="00BF5FBA">
        <w:rPr>
          <w:rFonts w:ascii="Source Sans Pro" w:hAnsi="Source Sans Pro"/>
          <w:sz w:val="20"/>
          <w:szCs w:val="20"/>
          <w:lang w:val="en-US"/>
        </w:rPr>
        <w:t>submitting this</w:t>
      </w:r>
      <w:r w:rsidRPr="00BF5FBA">
        <w:rPr>
          <w:rFonts w:ascii="Source Sans Pro" w:eastAsia="PMingLiU" w:hAnsi="Source Sans Pro" w:cs="Arial"/>
          <w:sz w:val="20"/>
          <w:szCs w:val="20"/>
          <w:lang w:val="en-US" w:eastAsia="zh-TW"/>
        </w:rPr>
        <w:t xml:space="preserve"> application, </w:t>
      </w:r>
      <w:r w:rsidR="3C6BE956" w:rsidRPr="00BF5FBA">
        <w:rPr>
          <w:rFonts w:ascii="Source Sans Pro" w:eastAsia="Source Sans Pro" w:hAnsi="Source Sans Pro" w:cs="Source Sans Pro"/>
          <w:color w:val="000000" w:themeColor="text1"/>
          <w:sz w:val="20"/>
          <w:szCs w:val="20"/>
          <w:lang w:val="en-US"/>
        </w:rPr>
        <w:t xml:space="preserve">please make sure you read the information provided on the </w:t>
      </w:r>
      <w:hyperlink r:id="rId16">
        <w:r w:rsidR="7B6437E9" w:rsidRPr="098C37AC">
          <w:rPr>
            <w:rStyle w:val="Hyperlink"/>
            <w:rFonts w:ascii="Source Sans Pro" w:eastAsia="PMingLiU" w:hAnsi="Source Sans Pro" w:cs="Arial"/>
            <w:sz w:val="20"/>
            <w:szCs w:val="20"/>
            <w:lang w:val="en-US" w:eastAsia="zh-TW"/>
          </w:rPr>
          <w:t>Global</w:t>
        </w:r>
        <w:r w:rsidR="7B6437E9" w:rsidRPr="098C37AC">
          <w:rPr>
            <w:rStyle w:val="Hyperlink"/>
            <w:rFonts w:ascii="Source Sans Pro" w:hAnsi="Source Sans Pro"/>
            <w:sz w:val="20"/>
            <w:szCs w:val="20"/>
            <w:lang w:val="en-US"/>
          </w:rPr>
          <w:t xml:space="preserve"> Seed Fund</w:t>
        </w:r>
      </w:hyperlink>
      <w:r w:rsidR="3C6BE956" w:rsidRPr="00373C17">
        <w:rPr>
          <w:rFonts w:ascii="Source Sans Pro" w:hAnsi="Source Sans Pro"/>
          <w:sz w:val="20"/>
          <w:szCs w:val="20"/>
          <w:lang w:val="en-US"/>
        </w:rPr>
        <w:t xml:space="preserve"> call</w:t>
      </w:r>
      <w:r w:rsidR="3C6BE956" w:rsidRPr="00BF5FBA">
        <w:rPr>
          <w:rFonts w:ascii="Source Sans Pro" w:eastAsia="Source Sans Pro" w:hAnsi="Source Sans Pro" w:cs="Source Sans Pro"/>
          <w:color w:val="000000" w:themeColor="text1"/>
          <w:sz w:val="20"/>
          <w:szCs w:val="20"/>
          <w:lang w:val="en-US"/>
        </w:rPr>
        <w:t xml:space="preserve"> website carefully. Incomplete applications will not be considered.</w:t>
      </w:r>
    </w:p>
    <w:p w14:paraId="0CDE865E" w14:textId="2A2D3224" w:rsidR="098C37AC" w:rsidRDefault="098C37AC" w:rsidP="098C37AC">
      <w:pPr>
        <w:spacing w:line="280" w:lineRule="atLeast"/>
        <w:rPr>
          <w:rFonts w:ascii="Source Sans Pro" w:eastAsia="Source Sans Pro" w:hAnsi="Source Sans Pro" w:cs="Source Sans Pro"/>
          <w:color w:val="000000" w:themeColor="text1"/>
          <w:sz w:val="20"/>
          <w:szCs w:val="20"/>
          <w:lang w:val="en-US"/>
        </w:rPr>
      </w:pPr>
    </w:p>
    <w:p w14:paraId="20CE0772" w14:textId="668047C9" w:rsidR="3D340871" w:rsidRPr="004B5C06" w:rsidRDefault="3D340871" w:rsidP="098C37AC">
      <w:pPr>
        <w:spacing w:line="280" w:lineRule="atLeast"/>
        <w:rPr>
          <w:rFonts w:ascii="Source Sans Pro" w:eastAsia="Source Sans Pro" w:hAnsi="Source Sans Pro" w:cs="Source Sans Pro"/>
          <w:color w:val="000000" w:themeColor="text1"/>
          <w:sz w:val="20"/>
          <w:szCs w:val="20"/>
          <w:lang w:val="en-US"/>
        </w:rPr>
      </w:pPr>
      <w:r w:rsidRPr="098C37AC">
        <w:rPr>
          <w:rFonts w:ascii="Source Sans Pro" w:eastAsia="Source Sans Pro" w:hAnsi="Source Sans Pro" w:cs="Source Sans Pro"/>
          <w:b/>
          <w:bCs/>
          <w:color w:val="000000" w:themeColor="text1"/>
          <w:sz w:val="20"/>
          <w:szCs w:val="20"/>
          <w:lang w:val="en-US"/>
        </w:rPr>
        <w:t xml:space="preserve">Submission: </w:t>
      </w:r>
      <w:r w:rsidR="0E3F7DF5" w:rsidRPr="098C37AC">
        <w:rPr>
          <w:rFonts w:ascii="Source Sans Pro" w:eastAsia="Source Sans Pro" w:hAnsi="Source Sans Pro" w:cs="Source Sans Pro"/>
          <w:color w:val="000000" w:themeColor="text1"/>
          <w:sz w:val="20"/>
          <w:szCs w:val="20"/>
          <w:lang w:val="en-US"/>
        </w:rPr>
        <w:t>Please submit the completed application form in English via e-mail in one PDF-file to</w:t>
      </w:r>
      <w:r w:rsidR="00286818">
        <w:rPr>
          <w:rFonts w:ascii="Source Sans Pro" w:eastAsia="Source Sans Pro" w:hAnsi="Source Sans Pro" w:cs="Source Sans Pro"/>
          <w:color w:val="000000" w:themeColor="text1"/>
          <w:sz w:val="20"/>
          <w:szCs w:val="20"/>
          <w:lang w:val="en-US"/>
        </w:rPr>
        <w:t xml:space="preserve"> UZH</w:t>
      </w:r>
      <w:r w:rsidR="0E3F7DF5" w:rsidRPr="098C37AC">
        <w:rPr>
          <w:rFonts w:ascii="Source Sans Pro" w:eastAsia="Source Sans Pro" w:hAnsi="Source Sans Pro" w:cs="Source Sans Pro"/>
          <w:color w:val="000000" w:themeColor="text1"/>
          <w:sz w:val="20"/>
          <w:szCs w:val="20"/>
          <w:lang w:val="en-US"/>
        </w:rPr>
        <w:t xml:space="preserve"> </w:t>
      </w:r>
      <w:r w:rsidR="004B5C06" w:rsidRPr="004B5C06">
        <w:rPr>
          <w:lang w:val="en-US"/>
        </w:rPr>
        <w:t xml:space="preserve">Global </w:t>
      </w:r>
      <w:r w:rsidR="004B5C06" w:rsidRPr="00492222">
        <w:rPr>
          <w:sz w:val="20"/>
          <w:szCs w:val="20"/>
          <w:lang w:val="en-US"/>
        </w:rPr>
        <w:t>Affairs (</w:t>
      </w:r>
      <w:hyperlink r:id="rId17" w:history="1">
        <w:r w:rsidR="00954D79" w:rsidRPr="00492222">
          <w:rPr>
            <w:rStyle w:val="Hyperlink"/>
            <w:sz w:val="20"/>
            <w:szCs w:val="20"/>
            <w:lang w:val="en-US"/>
          </w:rPr>
          <w:t>fundingscheme@global.uzh.ch</w:t>
        </w:r>
      </w:hyperlink>
      <w:r w:rsidR="00954D79" w:rsidRPr="00492222">
        <w:rPr>
          <w:sz w:val="20"/>
          <w:szCs w:val="20"/>
          <w:lang w:val="en-US"/>
        </w:rPr>
        <w:t>).</w:t>
      </w:r>
    </w:p>
    <w:p w14:paraId="750073B9" w14:textId="6B044B0D" w:rsidR="006776E9" w:rsidRPr="006C2F21" w:rsidRDefault="006776E9" w:rsidP="006776E9">
      <w:pPr>
        <w:spacing w:line="240" w:lineRule="auto"/>
        <w:rPr>
          <w:rFonts w:asciiTheme="minorHAnsi" w:hAnsiTheme="minorHAnsi"/>
          <w:sz w:val="20"/>
          <w:szCs w:val="20"/>
          <w:lang w:val="en-US"/>
        </w:rPr>
      </w:pPr>
    </w:p>
    <w:tbl>
      <w:tblPr>
        <w:tblStyle w:val="TableGrid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87"/>
        <w:gridCol w:w="6780"/>
      </w:tblGrid>
      <w:tr w:rsidR="006776E9" w:rsidRPr="0081467B" w14:paraId="03403217" w14:textId="77777777" w:rsidTr="39CE7A2C">
        <w:tc>
          <w:tcPr>
            <w:tcW w:w="9067" w:type="dxa"/>
            <w:gridSpan w:val="2"/>
            <w:shd w:val="clear" w:color="auto" w:fill="D7D7D7" w:themeFill="background2"/>
          </w:tcPr>
          <w:p w14:paraId="2D647DF0" w14:textId="1B0AE1F1" w:rsidR="006776E9" w:rsidRPr="0081467B" w:rsidRDefault="006776E9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>1. Project</w:t>
            </w:r>
            <w:r w:rsidR="00D96BCD"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 xml:space="preserve"> Brief</w:t>
            </w:r>
          </w:p>
        </w:tc>
      </w:tr>
      <w:tr w:rsidR="006776E9" w:rsidRPr="0081467B" w14:paraId="5DEFB73F" w14:textId="77777777" w:rsidTr="39CE7A2C">
        <w:tc>
          <w:tcPr>
            <w:tcW w:w="2287" w:type="dxa"/>
          </w:tcPr>
          <w:p w14:paraId="50CE3DEC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Project title</w:t>
            </w:r>
          </w:p>
        </w:tc>
        <w:tc>
          <w:tcPr>
            <w:tcW w:w="6780" w:type="dxa"/>
          </w:tcPr>
          <w:p w14:paraId="132A6EF7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 w:rsidRPr="0081467B">
              <w:rPr>
                <w:rFonts w:asciiTheme="minorHAnsi" w:hAnsiTheme="minorHAnsi" w:cs="Arial"/>
                <w:sz w:val="20"/>
                <w:szCs w:val="20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end"/>
            </w:r>
            <w:bookmarkEnd w:id="0"/>
          </w:p>
        </w:tc>
      </w:tr>
      <w:tr w:rsidR="006776E9" w:rsidRPr="0081467B" w14:paraId="3457D127" w14:textId="77777777" w:rsidTr="39CE7A2C">
        <w:tc>
          <w:tcPr>
            <w:tcW w:w="2287" w:type="dxa"/>
          </w:tcPr>
          <w:p w14:paraId="66C14186" w14:textId="52BF8838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Start date and duration</w:t>
            </w:r>
            <w:r w:rsidR="00432D89">
              <w:rPr>
                <w:rStyle w:val="FootnoteReference"/>
                <w:rFonts w:asciiTheme="minorHAnsi" w:hAnsiTheme="minorHAnsi" w:cs="Arial"/>
                <w:sz w:val="20"/>
                <w:szCs w:val="20"/>
                <w:lang w:val="en-US"/>
              </w:rPr>
              <w:footnoteReference w:id="2"/>
            </w:r>
          </w:p>
        </w:tc>
        <w:tc>
          <w:tcPr>
            <w:tcW w:w="6780" w:type="dxa"/>
          </w:tcPr>
          <w:p w14:paraId="1EFB938A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 xml:space="preserve">From:  </w: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 w:rsidRPr="0081467B">
              <w:rPr>
                <w:rFonts w:asciiTheme="minorHAnsi" w:hAnsiTheme="minorHAnsi" w:cs="Arial"/>
                <w:sz w:val="20"/>
                <w:szCs w:val="20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end"/>
            </w:r>
            <w:bookmarkEnd w:id="1"/>
            <w:r w:rsidRPr="0081467B">
              <w:rPr>
                <w:rFonts w:asciiTheme="minorHAnsi" w:hAnsiTheme="minorHAnsi" w:cs="Arial"/>
                <w:sz w:val="20"/>
                <w:szCs w:val="20"/>
              </w:rPr>
              <w:t xml:space="preserve">                                                                  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 xml:space="preserve">To: </w: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 w:rsidRPr="0081467B">
              <w:rPr>
                <w:rFonts w:asciiTheme="minorHAnsi" w:hAnsiTheme="minorHAnsi" w:cs="Arial"/>
                <w:sz w:val="20"/>
                <w:szCs w:val="20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end"/>
            </w:r>
            <w:bookmarkEnd w:id="2"/>
          </w:p>
        </w:tc>
      </w:tr>
      <w:tr w:rsidR="006776E9" w:rsidRPr="0081467B" w14:paraId="112DBDC4" w14:textId="77777777" w:rsidTr="39CE7A2C">
        <w:tc>
          <w:tcPr>
            <w:tcW w:w="2287" w:type="dxa"/>
          </w:tcPr>
          <w:p w14:paraId="27FF8B9A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Partner university(ies)</w:t>
            </w:r>
          </w:p>
        </w:tc>
        <w:tc>
          <w:tcPr>
            <w:tcW w:w="6780" w:type="dxa"/>
          </w:tcPr>
          <w:p w14:paraId="119B62E6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end"/>
            </w:r>
          </w:p>
        </w:tc>
      </w:tr>
      <w:tr w:rsidR="006776E9" w:rsidRPr="00612C36" w14:paraId="6620C36E" w14:textId="77777777" w:rsidTr="39CE7A2C">
        <w:tc>
          <w:tcPr>
            <w:tcW w:w="2287" w:type="dxa"/>
          </w:tcPr>
          <w:p w14:paraId="22D5C220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Location of activity</w:t>
            </w:r>
          </w:p>
        </w:tc>
        <w:tc>
          <w:tcPr>
            <w:tcW w:w="6780" w:type="dxa"/>
          </w:tcPr>
          <w:p w14:paraId="7306C782" w14:textId="387FAFD2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 xml:space="preserve">UZH: </w: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1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FORMCHECKBOX </w:instrTex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separate"/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end"/>
            </w:r>
            <w:bookmarkEnd w:id="3"/>
            <w:r w:rsidR="007A7CE8" w:rsidRPr="007A7CE8">
              <w:rPr>
                <w:rFonts w:asciiTheme="minorHAnsi" w:hAnsiTheme="minorHAnsi" w:cs="Arial"/>
                <w:sz w:val="20"/>
                <w:szCs w:val="20"/>
                <w:lang w:val="en-US"/>
              </w:rPr>
              <w:t xml:space="preserve"> 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 xml:space="preserve">Partner university: </w: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2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FORMCHECKBOX </w:instrTex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separate"/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end"/>
            </w:r>
            <w:bookmarkEnd w:id="4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 xml:space="preserve"> </w:t>
            </w:r>
            <w:r w:rsidR="007A7CE8">
              <w:rPr>
                <w:rFonts w:asciiTheme="minorHAnsi" w:hAnsiTheme="minorHAnsi" w:cs="Arial"/>
                <w:sz w:val="20"/>
                <w:szCs w:val="20"/>
                <w:lang w:val="en-US"/>
              </w:rPr>
              <w:t xml:space="preserve"> 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 xml:space="preserve">Other location: </w: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</w:rPr>
              <w:fldChar w:fldCharType="end"/>
            </w:r>
            <w:bookmarkEnd w:id="5"/>
          </w:p>
        </w:tc>
      </w:tr>
      <w:tr w:rsidR="007A2969" w:rsidRPr="00612C36" w14:paraId="71A050E6" w14:textId="77777777" w:rsidTr="39CE7A2C">
        <w:tc>
          <w:tcPr>
            <w:tcW w:w="2287" w:type="dxa"/>
          </w:tcPr>
          <w:p w14:paraId="389F26C0" w14:textId="30E47EB7" w:rsidR="007A2969" w:rsidRPr="00F44E2D" w:rsidRDefault="007A2969" w:rsidP="39CE7A2C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F44E2D">
              <w:rPr>
                <w:rFonts w:ascii="Source Sans Pro" w:hAnsi="Source Sans Pro" w:cs="Arial"/>
                <w:sz w:val="20"/>
                <w:szCs w:val="20"/>
                <w:lang w:val="en-US"/>
              </w:rPr>
              <w:t>Format of activity</w:t>
            </w:r>
          </w:p>
        </w:tc>
        <w:tc>
          <w:tcPr>
            <w:tcW w:w="6780" w:type="dxa"/>
          </w:tcPr>
          <w:p w14:paraId="658A2073" w14:textId="135C9C7C" w:rsidR="00E00195" w:rsidRPr="00E00195" w:rsidRDefault="00E00195" w:rsidP="00E00195">
            <w:pPr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</w:pPr>
            <w:r w:rsidRPr="00E00195"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  <w:t>Please note: This list is non-exhaustive</w:t>
            </w:r>
            <w:r w:rsidR="003B6C6D"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  <w:t>, but rather a list of examples</w:t>
            </w:r>
            <w:r w:rsidRPr="00E00195"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  <w:t xml:space="preserve">. Other formats may also be funded under the Global </w:t>
            </w:r>
            <w:r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  <w:t>Seed</w:t>
            </w:r>
            <w:r w:rsidRPr="00E00195">
              <w:rPr>
                <w:rFonts w:asciiTheme="minorHAnsi" w:hAnsiTheme="minorHAnsi"/>
                <w:i/>
                <w:iCs/>
                <w:sz w:val="20"/>
                <w:szCs w:val="20"/>
                <w:lang w:val="en-GB"/>
              </w:rPr>
              <w:t xml:space="preserve"> Fund (to be specified under “Other”).</w:t>
            </w:r>
          </w:p>
          <w:p w14:paraId="55F9AAEC" w14:textId="157C886B" w:rsidR="003915D8" w:rsidRPr="00F44E2D" w:rsidRDefault="007A2969" w:rsidP="007A2969">
            <w:pPr>
              <w:spacing w:line="280" w:lineRule="atLeast"/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>
              <w:rPr>
                <w:rFonts w:ascii="Source Sans Pro" w:hAnsi="Source Sans Pro" w:cs="Arial"/>
                <w:lang w:val="en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ource Sans Pro" w:hAnsi="Source Sans Pro" w:cs="Arial"/>
                <w:lang w:val="en-GB"/>
              </w:rPr>
              <w:instrText xml:space="preserve"> FORMCHECKBOX </w:instrText>
            </w:r>
            <w:r>
              <w:rPr>
                <w:rFonts w:ascii="Source Sans Pro" w:hAnsi="Source Sans Pro" w:cs="Arial"/>
                <w:lang w:val="en-GB"/>
              </w:rPr>
            </w:r>
            <w:r>
              <w:rPr>
                <w:rFonts w:ascii="Source Sans Pro" w:hAnsi="Source Sans Pro" w:cs="Arial"/>
                <w:lang w:val="en-GB"/>
              </w:rPr>
              <w:fldChar w:fldCharType="separate"/>
            </w:r>
            <w:r>
              <w:rPr>
                <w:rFonts w:ascii="Source Sans Pro" w:hAnsi="Source Sans Pro" w:cs="Arial"/>
                <w:lang w:val="en-GB"/>
              </w:rPr>
              <w:fldChar w:fldCharType="end"/>
            </w:r>
            <w:r>
              <w:rPr>
                <w:rFonts w:ascii="Source Sans Pro" w:hAnsi="Source Sans Pro" w:cs="Arial"/>
                <w:lang w:val="en-GB"/>
              </w:rPr>
              <w:t xml:space="preserve"> </w:t>
            </w:r>
            <w:r w:rsidR="003915D8" w:rsidRPr="00F44E2D">
              <w:rPr>
                <w:rFonts w:ascii="Source Sans Pro" w:hAnsi="Source Sans Pro" w:cs="Arial"/>
                <w:sz w:val="20"/>
                <w:szCs w:val="20"/>
                <w:lang w:val="en-GB"/>
              </w:rPr>
              <w:t>Meetings with international partners to write larger proposal </w:t>
            </w:r>
          </w:p>
          <w:p w14:paraId="661EF467" w14:textId="77777777" w:rsidR="003915D8" w:rsidRPr="00F44E2D" w:rsidRDefault="007A2969" w:rsidP="007A2969">
            <w:pPr>
              <w:spacing w:line="280" w:lineRule="atLeast"/>
              <w:rPr>
                <w:rFonts w:ascii="Source Sans Pro" w:hAnsi="Source Sans Pro" w:cs="Arial"/>
                <w:sz w:val="20"/>
                <w:szCs w:val="20"/>
                <w:lang w:val="en-US"/>
              </w:rPr>
            </w:pPr>
            <w:r w:rsidRPr="00F44E2D">
              <w:rPr>
                <w:rFonts w:ascii="Source Sans Pro" w:hAnsi="Source Sans Pro" w:cs="Arial"/>
                <w:sz w:val="20"/>
                <w:szCs w:val="20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2"/>
            <w:r w:rsidRPr="00F44E2D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FORMCHECKBOX </w:instrText>
            </w:r>
            <w:r w:rsidRPr="00F44E2D">
              <w:rPr>
                <w:rFonts w:ascii="Source Sans Pro" w:hAnsi="Source Sans Pro" w:cs="Arial"/>
                <w:sz w:val="20"/>
                <w:szCs w:val="20"/>
              </w:rPr>
            </w:r>
            <w:r w:rsidRPr="00F44E2D">
              <w:rPr>
                <w:rFonts w:ascii="Source Sans Pro" w:hAnsi="Source Sans Pro" w:cs="Arial"/>
                <w:sz w:val="20"/>
                <w:szCs w:val="20"/>
              </w:rPr>
              <w:fldChar w:fldCharType="separate"/>
            </w:r>
            <w:r w:rsidRPr="00F44E2D">
              <w:rPr>
                <w:rFonts w:ascii="Source Sans Pro" w:hAnsi="Source Sans Pro" w:cs="Arial"/>
                <w:sz w:val="20"/>
                <w:szCs w:val="20"/>
              </w:rPr>
              <w:fldChar w:fldCharType="end"/>
            </w:r>
            <w:bookmarkEnd w:id="6"/>
            <w:r w:rsidRPr="00F44E2D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 </w:t>
            </w:r>
            <w:r w:rsidR="003915D8" w:rsidRPr="00F44E2D">
              <w:rPr>
                <w:rFonts w:ascii="Source Sans Pro" w:hAnsi="Source Sans Pro" w:cs="Arial"/>
                <w:sz w:val="20"/>
                <w:szCs w:val="20"/>
                <w:lang w:val="en-GB"/>
              </w:rPr>
              <w:t>Pre-proposal feasibility study </w:t>
            </w:r>
          </w:p>
          <w:p w14:paraId="2D9A105E" w14:textId="03A78E2A" w:rsidR="00E00195" w:rsidRPr="00F44E2D" w:rsidRDefault="007A2969" w:rsidP="007A2969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  <w:r w:rsidRPr="00F44E2D">
              <w:rPr>
                <w:rFonts w:ascii="Source Sans Pro" w:hAnsi="Source Sans Pro" w:cs="Arial"/>
                <w:sz w:val="20"/>
                <w:szCs w:val="20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3"/>
            <w:r w:rsidRPr="00F44E2D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FORMCHECKBOX </w:instrText>
            </w:r>
            <w:r w:rsidRPr="00F44E2D">
              <w:rPr>
                <w:rFonts w:ascii="Source Sans Pro" w:hAnsi="Source Sans Pro" w:cs="Arial"/>
                <w:sz w:val="20"/>
                <w:szCs w:val="20"/>
              </w:rPr>
            </w:r>
            <w:r w:rsidRPr="00F44E2D">
              <w:rPr>
                <w:rFonts w:ascii="Source Sans Pro" w:hAnsi="Source Sans Pro" w:cs="Arial"/>
                <w:sz w:val="20"/>
                <w:szCs w:val="20"/>
              </w:rPr>
              <w:fldChar w:fldCharType="separate"/>
            </w:r>
            <w:r w:rsidRPr="00F44E2D">
              <w:rPr>
                <w:rFonts w:ascii="Source Sans Pro" w:hAnsi="Source Sans Pro" w:cs="Arial"/>
                <w:sz w:val="20"/>
                <w:szCs w:val="20"/>
              </w:rPr>
              <w:fldChar w:fldCharType="end"/>
            </w:r>
            <w:bookmarkEnd w:id="7"/>
            <w:r w:rsidRPr="00F44E2D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 </w:t>
            </w:r>
            <w:r w:rsidR="003915D8" w:rsidRPr="00F44E2D">
              <w:rPr>
                <w:rFonts w:ascii="Source Sans Pro" w:hAnsi="Source Sans Pro" w:cs="Arial"/>
                <w:sz w:val="20"/>
                <w:szCs w:val="20"/>
                <w:lang w:val="en-GB"/>
              </w:rPr>
              <w:t>Pre-proposal data collection</w:t>
            </w:r>
          </w:p>
          <w:p w14:paraId="4C9E57EF" w14:textId="36305B3A" w:rsidR="00E00195" w:rsidRPr="00286818" w:rsidRDefault="007A2969" w:rsidP="39CE7A2C">
            <w:pPr>
              <w:rPr>
                <w:rFonts w:ascii="Source Sans Pro" w:hAnsi="Source Sans Pro" w:cs="Arial"/>
                <w:sz w:val="20"/>
                <w:szCs w:val="20"/>
                <w:lang w:val="en-GB"/>
              </w:rPr>
            </w:pPr>
            <w:r w:rsidRPr="00F44E2D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4"/>
            <w:r w:rsidRPr="00F44E2D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FORMCHECKBOX </w:instrText>
            </w:r>
            <w:r w:rsidRPr="00F44E2D">
              <w:rPr>
                <w:rFonts w:ascii="Source Sans Pro" w:hAnsi="Source Sans Pro" w:cs="Arial"/>
                <w:sz w:val="20"/>
                <w:szCs w:val="20"/>
                <w:lang w:val="en-US"/>
              </w:rPr>
            </w:r>
            <w:r w:rsidRPr="00F44E2D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separate"/>
            </w:r>
            <w:r w:rsidRPr="00F44E2D">
              <w:rPr>
                <w:rFonts w:ascii="Source Sans Pro" w:hAnsi="Source Sans Pro" w:cs="Arial"/>
                <w:sz w:val="20"/>
                <w:szCs w:val="20"/>
                <w:lang w:val="en-US"/>
              </w:rPr>
              <w:fldChar w:fldCharType="end"/>
            </w:r>
            <w:bookmarkEnd w:id="8"/>
            <w:r w:rsidRPr="00F44E2D">
              <w:rPr>
                <w:rFonts w:ascii="Source Sans Pro" w:hAnsi="Source Sans Pro" w:cs="Arial"/>
                <w:sz w:val="20"/>
                <w:szCs w:val="20"/>
                <w:lang w:val="en-US"/>
              </w:rPr>
              <w:t xml:space="preserve"> Other (or various, please specify):</w:t>
            </w:r>
            <w:r>
              <w:rPr>
                <w:rFonts w:ascii="Source Sans Pro" w:hAnsi="Source Sans Pro" w:cs="Arial"/>
                <w:lang w:val="en-US"/>
              </w:rPr>
              <w:t xml:space="preserve"> </w: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D247F6">
              <w:rPr>
                <w:rFonts w:ascii="Source Sans Pro" w:hAnsi="Source Sans Pro" w:cs="Arial"/>
                <w:sz w:val="20"/>
                <w:szCs w:val="20"/>
                <w:lang w:val="en-US"/>
              </w:rPr>
              <w:instrText xml:space="preserve"> FORMTEXT </w:instrTex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separate"/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noProof/>
                <w:sz w:val="20"/>
                <w:szCs w:val="20"/>
              </w:rPr>
              <w:t> </w:t>
            </w:r>
            <w:r w:rsidRPr="00D247F6">
              <w:rPr>
                <w:rFonts w:ascii="Source Sans Pro" w:hAnsi="Source Sans Pro" w:cs="Arial"/>
                <w:sz w:val="20"/>
                <w:szCs w:val="20"/>
              </w:rPr>
              <w:fldChar w:fldCharType="end"/>
            </w:r>
          </w:p>
        </w:tc>
      </w:tr>
    </w:tbl>
    <w:p w14:paraId="11F640E2" w14:textId="77777777" w:rsidR="006776E9" w:rsidRPr="0081467B" w:rsidRDefault="006776E9" w:rsidP="006776E9">
      <w:pPr>
        <w:rPr>
          <w:rFonts w:asciiTheme="minorHAnsi" w:hAnsiTheme="minorHAnsi" w:cs="Arial"/>
          <w:b/>
          <w:caps/>
          <w:lang w:val="en-US"/>
        </w:rPr>
      </w:pPr>
    </w:p>
    <w:tbl>
      <w:tblPr>
        <w:tblStyle w:val="TableGrid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14"/>
        <w:gridCol w:w="6853"/>
      </w:tblGrid>
      <w:tr w:rsidR="006776E9" w:rsidRPr="00612C36" w14:paraId="0EDAED88" w14:textId="77777777" w:rsidTr="00775429">
        <w:tc>
          <w:tcPr>
            <w:tcW w:w="9067" w:type="dxa"/>
            <w:gridSpan w:val="2"/>
            <w:shd w:val="clear" w:color="auto" w:fill="D7D7D7"/>
          </w:tcPr>
          <w:p w14:paraId="2F23E37D" w14:textId="140DDEF4" w:rsidR="006776E9" w:rsidRPr="00D70DA0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D70DA0"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 xml:space="preserve">2. </w:t>
            </w:r>
            <w:r w:rsidR="00D70DA0" w:rsidRPr="00D70DA0"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>Project leader from the University of Zurich (UZH)</w:t>
            </w:r>
          </w:p>
        </w:tc>
      </w:tr>
      <w:tr w:rsidR="006776E9" w:rsidRPr="0081467B" w14:paraId="128E05CB" w14:textId="77777777" w:rsidTr="00775429">
        <w:tc>
          <w:tcPr>
            <w:tcW w:w="2214" w:type="dxa"/>
          </w:tcPr>
          <w:p w14:paraId="7FD739F1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Last name</w:t>
            </w:r>
          </w:p>
        </w:tc>
        <w:tc>
          <w:tcPr>
            <w:tcW w:w="6853" w:type="dxa"/>
          </w:tcPr>
          <w:p w14:paraId="7ED6D3F3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9" w:name="Text9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9"/>
          </w:p>
        </w:tc>
      </w:tr>
      <w:tr w:rsidR="006776E9" w:rsidRPr="0081467B" w14:paraId="48C23543" w14:textId="77777777" w:rsidTr="00775429">
        <w:tc>
          <w:tcPr>
            <w:tcW w:w="2214" w:type="dxa"/>
          </w:tcPr>
          <w:p w14:paraId="6D81019A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First name</w:t>
            </w:r>
          </w:p>
        </w:tc>
        <w:tc>
          <w:tcPr>
            <w:tcW w:w="6853" w:type="dxa"/>
          </w:tcPr>
          <w:p w14:paraId="09276E61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0" w:name="Text10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10"/>
          </w:p>
        </w:tc>
      </w:tr>
      <w:tr w:rsidR="006776E9" w:rsidRPr="0081467B" w14:paraId="4A8ED811" w14:textId="77777777" w:rsidTr="00775429">
        <w:tc>
          <w:tcPr>
            <w:tcW w:w="2214" w:type="dxa"/>
          </w:tcPr>
          <w:p w14:paraId="5D8223C1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Title</w:t>
            </w:r>
          </w:p>
        </w:tc>
        <w:tc>
          <w:tcPr>
            <w:tcW w:w="6853" w:type="dxa"/>
          </w:tcPr>
          <w:p w14:paraId="64A289D7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1" w:name="Text11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11"/>
          </w:p>
        </w:tc>
      </w:tr>
      <w:tr w:rsidR="006776E9" w:rsidRPr="0081467B" w14:paraId="15D3315F" w14:textId="77777777" w:rsidTr="00775429">
        <w:tc>
          <w:tcPr>
            <w:tcW w:w="2214" w:type="dxa"/>
          </w:tcPr>
          <w:p w14:paraId="6503F1A5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Function</w:t>
            </w:r>
          </w:p>
        </w:tc>
        <w:tc>
          <w:tcPr>
            <w:tcW w:w="6853" w:type="dxa"/>
          </w:tcPr>
          <w:p w14:paraId="635A2F3D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2" w:name="Text12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12"/>
          </w:p>
        </w:tc>
      </w:tr>
      <w:tr w:rsidR="00623892" w:rsidRPr="0081467B" w14:paraId="2180F806" w14:textId="77777777" w:rsidTr="00775429">
        <w:tc>
          <w:tcPr>
            <w:tcW w:w="2214" w:type="dxa"/>
          </w:tcPr>
          <w:p w14:paraId="2785DEA9" w14:textId="1FBBE6CE" w:rsidR="00623892" w:rsidRPr="0081467B" w:rsidRDefault="00623892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en-US"/>
              </w:rPr>
              <w:t>Faculty</w:t>
            </w:r>
          </w:p>
        </w:tc>
        <w:tc>
          <w:tcPr>
            <w:tcW w:w="6853" w:type="dxa"/>
          </w:tcPr>
          <w:p w14:paraId="55BBD255" w14:textId="01CE7602" w:rsidR="00623892" w:rsidRPr="0081467B" w:rsidRDefault="00623892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</w:p>
        </w:tc>
      </w:tr>
      <w:tr w:rsidR="00623892" w:rsidRPr="0081467B" w14:paraId="215B7410" w14:textId="77777777" w:rsidTr="00775429">
        <w:tc>
          <w:tcPr>
            <w:tcW w:w="2214" w:type="dxa"/>
          </w:tcPr>
          <w:p w14:paraId="63E11E7C" w14:textId="3362DC78" w:rsidR="00623892" w:rsidRDefault="00623892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en-US"/>
              </w:rPr>
              <w:t>Institute</w:t>
            </w:r>
          </w:p>
        </w:tc>
        <w:tc>
          <w:tcPr>
            <w:tcW w:w="6853" w:type="dxa"/>
          </w:tcPr>
          <w:p w14:paraId="4E5B5868" w14:textId="0F54B628" w:rsidR="00623892" w:rsidRPr="0081467B" w:rsidRDefault="00623892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</w:p>
        </w:tc>
      </w:tr>
      <w:tr w:rsidR="00623892" w:rsidRPr="0081467B" w14:paraId="43A1026C" w14:textId="77777777" w:rsidTr="00775429">
        <w:tc>
          <w:tcPr>
            <w:tcW w:w="2214" w:type="dxa"/>
          </w:tcPr>
          <w:p w14:paraId="280D44DD" w14:textId="05ADBE85" w:rsidR="00623892" w:rsidRDefault="00623892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en-US"/>
              </w:rPr>
              <w:t>E-mail and Phone</w:t>
            </w:r>
          </w:p>
        </w:tc>
        <w:tc>
          <w:tcPr>
            <w:tcW w:w="6853" w:type="dxa"/>
          </w:tcPr>
          <w:p w14:paraId="2017944D" w14:textId="3FDCD63A" w:rsidR="00623892" w:rsidRPr="0081467B" w:rsidRDefault="00623892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</w:p>
        </w:tc>
      </w:tr>
    </w:tbl>
    <w:p w14:paraId="4B0521FA" w14:textId="77777777" w:rsidR="00624FF6" w:rsidRPr="0081467B" w:rsidRDefault="00624FF6" w:rsidP="006776E9">
      <w:pPr>
        <w:rPr>
          <w:rFonts w:asciiTheme="minorHAnsi" w:hAnsiTheme="minorHAnsi" w:cs="Arial"/>
          <w:b/>
          <w:caps/>
          <w:lang w:val="en-US"/>
        </w:rPr>
      </w:pPr>
    </w:p>
    <w:tbl>
      <w:tblPr>
        <w:tblStyle w:val="TableGrid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07"/>
        <w:gridCol w:w="6860"/>
      </w:tblGrid>
      <w:tr w:rsidR="006776E9" w:rsidRPr="00612C36" w14:paraId="3C5BE832" w14:textId="77777777" w:rsidTr="00775429">
        <w:tc>
          <w:tcPr>
            <w:tcW w:w="9067" w:type="dxa"/>
            <w:gridSpan w:val="2"/>
            <w:shd w:val="clear" w:color="auto" w:fill="D7D7D7"/>
          </w:tcPr>
          <w:p w14:paraId="11EC96A5" w14:textId="277C3A21" w:rsidR="006776E9" w:rsidRPr="00623892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623892"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 xml:space="preserve">3. </w:t>
            </w:r>
            <w:r w:rsidR="00623892" w:rsidRPr="00623892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>Project leader from the partner university</w:t>
            </w:r>
          </w:p>
        </w:tc>
      </w:tr>
      <w:tr w:rsidR="006776E9" w:rsidRPr="0081467B" w14:paraId="5343F3F8" w14:textId="77777777" w:rsidTr="00775429">
        <w:tc>
          <w:tcPr>
            <w:tcW w:w="2207" w:type="dxa"/>
          </w:tcPr>
          <w:p w14:paraId="2CE79F1B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Last name</w:t>
            </w:r>
          </w:p>
        </w:tc>
        <w:tc>
          <w:tcPr>
            <w:tcW w:w="6860" w:type="dxa"/>
          </w:tcPr>
          <w:p w14:paraId="4CCF9996" w14:textId="77777777" w:rsidR="006776E9" w:rsidRPr="0081467B" w:rsidRDefault="006776E9">
            <w:pPr>
              <w:rPr>
                <w:rFonts w:asciiTheme="minorHAnsi" w:hAnsiTheme="minorHAnsi" w:cs="Arial"/>
                <w:sz w:val="16"/>
                <w:szCs w:val="16"/>
                <w:lang w:val="en-US"/>
              </w:rPr>
            </w:pP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3" w:name="Text19"/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end"/>
            </w:r>
            <w:bookmarkEnd w:id="13"/>
          </w:p>
        </w:tc>
      </w:tr>
      <w:tr w:rsidR="006776E9" w:rsidRPr="0081467B" w14:paraId="262EAF21" w14:textId="77777777" w:rsidTr="00775429">
        <w:tc>
          <w:tcPr>
            <w:tcW w:w="2207" w:type="dxa"/>
          </w:tcPr>
          <w:p w14:paraId="70F3612F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First name</w:t>
            </w:r>
          </w:p>
        </w:tc>
        <w:tc>
          <w:tcPr>
            <w:tcW w:w="6860" w:type="dxa"/>
          </w:tcPr>
          <w:p w14:paraId="43E43E16" w14:textId="77777777" w:rsidR="006776E9" w:rsidRPr="0081467B" w:rsidRDefault="006776E9">
            <w:pPr>
              <w:rPr>
                <w:rFonts w:asciiTheme="minorHAnsi" w:hAnsiTheme="minorHAnsi" w:cs="Arial"/>
                <w:sz w:val="16"/>
                <w:szCs w:val="16"/>
                <w:lang w:val="en-US"/>
              </w:rPr>
            </w:pP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4" w:name="Text20"/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end"/>
            </w:r>
            <w:bookmarkEnd w:id="14"/>
          </w:p>
        </w:tc>
      </w:tr>
      <w:tr w:rsidR="006776E9" w:rsidRPr="0081467B" w14:paraId="3901C7AF" w14:textId="77777777" w:rsidTr="00775429">
        <w:tc>
          <w:tcPr>
            <w:tcW w:w="2207" w:type="dxa"/>
          </w:tcPr>
          <w:p w14:paraId="6801565C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Title</w:t>
            </w:r>
          </w:p>
        </w:tc>
        <w:tc>
          <w:tcPr>
            <w:tcW w:w="6860" w:type="dxa"/>
          </w:tcPr>
          <w:p w14:paraId="165AEB4E" w14:textId="77777777" w:rsidR="006776E9" w:rsidRPr="0081467B" w:rsidRDefault="006776E9">
            <w:pPr>
              <w:rPr>
                <w:rFonts w:asciiTheme="minorHAnsi" w:hAnsiTheme="minorHAnsi" w:cs="Arial"/>
                <w:sz w:val="16"/>
                <w:szCs w:val="16"/>
                <w:lang w:val="en-US"/>
              </w:rPr>
            </w:pP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5" w:name="Text21"/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end"/>
            </w:r>
            <w:bookmarkEnd w:id="15"/>
          </w:p>
        </w:tc>
      </w:tr>
      <w:tr w:rsidR="006776E9" w:rsidRPr="0081467B" w14:paraId="7B38E6D7" w14:textId="77777777" w:rsidTr="00775429">
        <w:tc>
          <w:tcPr>
            <w:tcW w:w="2207" w:type="dxa"/>
          </w:tcPr>
          <w:p w14:paraId="14564ED5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Function</w:t>
            </w:r>
          </w:p>
        </w:tc>
        <w:tc>
          <w:tcPr>
            <w:tcW w:w="6860" w:type="dxa"/>
          </w:tcPr>
          <w:p w14:paraId="4E1AF514" w14:textId="77777777" w:rsidR="006776E9" w:rsidRPr="0081467B" w:rsidRDefault="006776E9">
            <w:pPr>
              <w:rPr>
                <w:rFonts w:asciiTheme="minorHAnsi" w:hAnsiTheme="minorHAnsi" w:cs="Arial"/>
                <w:sz w:val="16"/>
                <w:szCs w:val="16"/>
                <w:lang w:val="en-US"/>
              </w:rPr>
            </w:pP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6" w:name="Text22"/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end"/>
            </w:r>
            <w:bookmarkEnd w:id="16"/>
          </w:p>
        </w:tc>
      </w:tr>
      <w:tr w:rsidR="00623892" w:rsidRPr="0081467B" w14:paraId="62DCB546" w14:textId="77777777" w:rsidTr="00775429">
        <w:tc>
          <w:tcPr>
            <w:tcW w:w="2207" w:type="dxa"/>
          </w:tcPr>
          <w:p w14:paraId="506FAF27" w14:textId="43DE8478" w:rsidR="00623892" w:rsidRPr="0081467B" w:rsidRDefault="00623892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en-US"/>
              </w:rPr>
              <w:t>Faculty</w:t>
            </w:r>
          </w:p>
        </w:tc>
        <w:tc>
          <w:tcPr>
            <w:tcW w:w="6860" w:type="dxa"/>
          </w:tcPr>
          <w:p w14:paraId="679F3C64" w14:textId="6553D312" w:rsidR="00623892" w:rsidRPr="0081467B" w:rsidRDefault="00623892">
            <w:pPr>
              <w:rPr>
                <w:rFonts w:asciiTheme="minorHAnsi" w:hAnsiTheme="minorHAnsi" w:cs="Arial"/>
                <w:sz w:val="16"/>
                <w:szCs w:val="16"/>
                <w:lang w:val="en-US"/>
              </w:rPr>
            </w:pP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end"/>
            </w:r>
          </w:p>
        </w:tc>
      </w:tr>
      <w:tr w:rsidR="00E318AF" w:rsidRPr="0081467B" w14:paraId="473006B5" w14:textId="77777777" w:rsidTr="00775429">
        <w:tc>
          <w:tcPr>
            <w:tcW w:w="2207" w:type="dxa"/>
          </w:tcPr>
          <w:p w14:paraId="0811AB00" w14:textId="19A1C167" w:rsidR="00E318AF" w:rsidRDefault="00E318AF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en-US"/>
              </w:rPr>
              <w:t>Institute</w:t>
            </w:r>
          </w:p>
        </w:tc>
        <w:tc>
          <w:tcPr>
            <w:tcW w:w="6860" w:type="dxa"/>
          </w:tcPr>
          <w:p w14:paraId="28D9D0E7" w14:textId="234CF0D7" w:rsidR="00E318AF" w:rsidRPr="0081467B" w:rsidRDefault="00624FF6">
            <w:pPr>
              <w:rPr>
                <w:rFonts w:asciiTheme="minorHAnsi" w:hAnsiTheme="minorHAnsi" w:cs="Arial"/>
                <w:sz w:val="16"/>
                <w:szCs w:val="16"/>
                <w:lang w:val="en-US"/>
              </w:rPr>
            </w:pP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16"/>
                <w:szCs w:val="16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16"/>
                <w:szCs w:val="16"/>
                <w:lang w:val="en-US"/>
              </w:rPr>
              <w:fldChar w:fldCharType="end"/>
            </w:r>
          </w:p>
        </w:tc>
      </w:tr>
    </w:tbl>
    <w:p w14:paraId="58D007E2" w14:textId="77777777" w:rsidR="006776E9" w:rsidRPr="0081467B" w:rsidRDefault="006776E9" w:rsidP="006776E9">
      <w:pPr>
        <w:rPr>
          <w:rFonts w:asciiTheme="minorHAnsi" w:hAnsiTheme="minorHAnsi" w:cs="Arial"/>
          <w:b/>
          <w:caps/>
          <w:lang w:val="en-US"/>
        </w:rPr>
      </w:pPr>
    </w:p>
    <w:tbl>
      <w:tblPr>
        <w:tblStyle w:val="TableGrid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772"/>
        <w:gridCol w:w="1799"/>
        <w:gridCol w:w="1921"/>
        <w:gridCol w:w="1785"/>
        <w:gridCol w:w="1779"/>
      </w:tblGrid>
      <w:tr w:rsidR="006776E9" w:rsidRPr="0081467B" w14:paraId="73A02B8C" w14:textId="77777777">
        <w:tc>
          <w:tcPr>
            <w:tcW w:w="9056" w:type="dxa"/>
            <w:gridSpan w:val="5"/>
            <w:shd w:val="clear" w:color="auto" w:fill="D7D7D7"/>
          </w:tcPr>
          <w:p w14:paraId="3FCB4198" w14:textId="02D09E7B" w:rsidR="006776E9" w:rsidRPr="0081467B" w:rsidRDefault="00560C75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  <w:r>
              <w:rPr>
                <w:rFonts w:asciiTheme="minorHAnsi" w:hAnsiTheme="minorHAnsi" w:cs="Arial"/>
                <w:b/>
                <w:sz w:val="20"/>
                <w:szCs w:val="20"/>
              </w:rPr>
              <w:t>4</w:t>
            </w:r>
            <w:r w:rsidR="006776E9" w:rsidRPr="0081467B">
              <w:rPr>
                <w:rFonts w:asciiTheme="minorHAnsi" w:hAnsiTheme="minorHAnsi" w:cs="Arial"/>
                <w:b/>
                <w:sz w:val="20"/>
                <w:szCs w:val="20"/>
              </w:rPr>
              <w:t xml:space="preserve">. Other </w:t>
            </w:r>
            <w:r w:rsidR="006776E9" w:rsidRPr="0081467B"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>project participants</w:t>
            </w:r>
            <w:r w:rsidR="006776E9" w:rsidRPr="0081467B">
              <w:rPr>
                <w:rFonts w:asciiTheme="minorHAnsi" w:hAnsiTheme="minorHAnsi" w:cs="Arial"/>
                <w:b/>
                <w:sz w:val="20"/>
                <w:szCs w:val="20"/>
              </w:rPr>
              <w:t xml:space="preserve"> </w:t>
            </w:r>
          </w:p>
        </w:tc>
      </w:tr>
      <w:tr w:rsidR="006776E9" w:rsidRPr="0081467B" w14:paraId="204E98CD" w14:textId="77777777">
        <w:tc>
          <w:tcPr>
            <w:tcW w:w="1772" w:type="dxa"/>
          </w:tcPr>
          <w:p w14:paraId="62B39710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Last name</w:t>
            </w:r>
          </w:p>
        </w:tc>
        <w:tc>
          <w:tcPr>
            <w:tcW w:w="1799" w:type="dxa"/>
          </w:tcPr>
          <w:p w14:paraId="1EB72EBC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First name</w:t>
            </w:r>
          </w:p>
        </w:tc>
        <w:tc>
          <w:tcPr>
            <w:tcW w:w="1921" w:type="dxa"/>
          </w:tcPr>
          <w:p w14:paraId="7488A7AD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Title</w:t>
            </w:r>
          </w:p>
        </w:tc>
        <w:tc>
          <w:tcPr>
            <w:tcW w:w="1785" w:type="dxa"/>
          </w:tcPr>
          <w:p w14:paraId="39959FB2" w14:textId="17E7C898" w:rsidR="006776E9" w:rsidRPr="0081467B" w:rsidRDefault="00612C36">
            <w:pPr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en-US"/>
              </w:rPr>
              <w:t>Project f</w:t>
            </w:r>
            <w:r w:rsidR="006776E9"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unction</w:t>
            </w:r>
            <w:r>
              <w:rPr>
                <w:rFonts w:asciiTheme="minorHAnsi" w:hAnsiTheme="minorHAnsi" w:cs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779" w:type="dxa"/>
          </w:tcPr>
          <w:p w14:paraId="3C1C2F47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t>Home institution</w:t>
            </w:r>
          </w:p>
        </w:tc>
      </w:tr>
      <w:tr w:rsidR="006776E9" w:rsidRPr="0081467B" w14:paraId="0B739557" w14:textId="77777777">
        <w:tc>
          <w:tcPr>
            <w:tcW w:w="1772" w:type="dxa"/>
          </w:tcPr>
          <w:p w14:paraId="0248BA6E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17" w:name="Text60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17"/>
          </w:p>
        </w:tc>
        <w:tc>
          <w:tcPr>
            <w:tcW w:w="1799" w:type="dxa"/>
          </w:tcPr>
          <w:p w14:paraId="3B24CC27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18" w:name="Text50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18"/>
          </w:p>
        </w:tc>
        <w:tc>
          <w:tcPr>
            <w:tcW w:w="1921" w:type="dxa"/>
          </w:tcPr>
          <w:p w14:paraId="0DB8C4DF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19" w:name="Text62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19"/>
          </w:p>
        </w:tc>
        <w:tc>
          <w:tcPr>
            <w:tcW w:w="1785" w:type="dxa"/>
          </w:tcPr>
          <w:p w14:paraId="04655B2F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20" w:name="Text64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20"/>
          </w:p>
        </w:tc>
        <w:tc>
          <w:tcPr>
            <w:tcW w:w="1779" w:type="dxa"/>
          </w:tcPr>
          <w:p w14:paraId="3F67C815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21" w:name="Text66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21"/>
          </w:p>
        </w:tc>
      </w:tr>
      <w:tr w:rsidR="006776E9" w:rsidRPr="0081467B" w14:paraId="0D368DCB" w14:textId="77777777">
        <w:tc>
          <w:tcPr>
            <w:tcW w:w="1772" w:type="dxa"/>
          </w:tcPr>
          <w:p w14:paraId="6C34D78F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22" w:name="Text61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22"/>
          </w:p>
        </w:tc>
        <w:tc>
          <w:tcPr>
            <w:tcW w:w="1799" w:type="dxa"/>
          </w:tcPr>
          <w:p w14:paraId="423E888D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23" w:name="Text53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23"/>
          </w:p>
        </w:tc>
        <w:tc>
          <w:tcPr>
            <w:tcW w:w="1921" w:type="dxa"/>
          </w:tcPr>
          <w:p w14:paraId="74096FF2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24" w:name="Text63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24"/>
          </w:p>
        </w:tc>
        <w:tc>
          <w:tcPr>
            <w:tcW w:w="1785" w:type="dxa"/>
          </w:tcPr>
          <w:p w14:paraId="2918983E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25" w:name="Text65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25"/>
          </w:p>
        </w:tc>
        <w:tc>
          <w:tcPr>
            <w:tcW w:w="1779" w:type="dxa"/>
          </w:tcPr>
          <w:p w14:paraId="2F9549A2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26" w:name="Text67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26"/>
          </w:p>
        </w:tc>
      </w:tr>
      <w:tr w:rsidR="006776E9" w:rsidRPr="0081467B" w14:paraId="06F7DE89" w14:textId="77777777">
        <w:tc>
          <w:tcPr>
            <w:tcW w:w="1772" w:type="dxa"/>
          </w:tcPr>
          <w:p w14:paraId="00EA523B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27" w:name="Text68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27"/>
          </w:p>
        </w:tc>
        <w:tc>
          <w:tcPr>
            <w:tcW w:w="1799" w:type="dxa"/>
          </w:tcPr>
          <w:p w14:paraId="38615EBA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id="28" w:name="Text69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28"/>
          </w:p>
        </w:tc>
        <w:tc>
          <w:tcPr>
            <w:tcW w:w="1921" w:type="dxa"/>
          </w:tcPr>
          <w:p w14:paraId="0A7BCF61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29" w:name="Text70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29"/>
          </w:p>
        </w:tc>
        <w:tc>
          <w:tcPr>
            <w:tcW w:w="1785" w:type="dxa"/>
          </w:tcPr>
          <w:p w14:paraId="4ACF77F5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30" w:name="Text71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30"/>
          </w:p>
        </w:tc>
        <w:tc>
          <w:tcPr>
            <w:tcW w:w="1779" w:type="dxa"/>
          </w:tcPr>
          <w:p w14:paraId="1439C2EE" w14:textId="77777777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31" w:name="Text72"/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  <w:bookmarkEnd w:id="31"/>
          </w:p>
        </w:tc>
      </w:tr>
    </w:tbl>
    <w:p w14:paraId="076B1134" w14:textId="77777777" w:rsidR="00607AB6" w:rsidRPr="0081467B" w:rsidRDefault="00607AB6" w:rsidP="006776E9">
      <w:pPr>
        <w:rPr>
          <w:rFonts w:asciiTheme="minorHAnsi" w:hAnsiTheme="minorHAnsi"/>
        </w:rPr>
      </w:pPr>
    </w:p>
    <w:tbl>
      <w:tblPr>
        <w:tblStyle w:val="TableGrid"/>
        <w:tblW w:w="0" w:type="auto"/>
        <w:tblBorders>
          <w:insideH w:val="single" w:sz="6" w:space="0" w:color="auto"/>
          <w:insideV w:val="single" w:sz="6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75"/>
      </w:tblGrid>
      <w:tr w:rsidR="006776E9" w:rsidRPr="00612C36" w14:paraId="06536922" w14:textId="77777777">
        <w:trPr>
          <w:trHeight w:val="369"/>
        </w:trPr>
        <w:tc>
          <w:tcPr>
            <w:tcW w:w="9206" w:type="dxa"/>
            <w:shd w:val="clear" w:color="auto" w:fill="D7D7D7"/>
          </w:tcPr>
          <w:p w14:paraId="42CE7B0D" w14:textId="57263C04" w:rsidR="00BA02B7" w:rsidRPr="003915D8" w:rsidRDefault="00560C75" w:rsidP="00BA02B7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>5</w:t>
            </w:r>
            <w:r w:rsidR="006776E9" w:rsidRPr="0081467B"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 xml:space="preserve">. </w:t>
            </w:r>
            <w:r w:rsidR="003915D8" w:rsidRPr="008A7D40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Project </w:t>
            </w:r>
            <w:r w:rsidR="003915D8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summary and </w:t>
            </w:r>
            <w:r w:rsidR="003915D8" w:rsidRPr="008A7D40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>goal</w:t>
            </w:r>
            <w:r w:rsidR="003915D8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s. </w:t>
            </w:r>
            <w:r w:rsidR="00BA02B7" w:rsidRPr="00A91196">
              <w:rPr>
                <w:rFonts w:asciiTheme="minorHAnsi" w:hAnsiTheme="minorHAnsi" w:cs="Arial"/>
                <w:i/>
                <w:iCs/>
                <w:sz w:val="20"/>
                <w:szCs w:val="20"/>
                <w:lang w:val="en-US"/>
              </w:rPr>
              <w:t>Max. 300 words</w:t>
            </w:r>
            <w:r w:rsidR="00BA02B7">
              <w:rPr>
                <w:rFonts w:asciiTheme="minorHAnsi" w:hAnsiTheme="minorHAnsi" w:cs="Arial"/>
                <w:i/>
                <w:iCs/>
                <w:sz w:val="20"/>
                <w:szCs w:val="20"/>
                <w:lang w:val="en-US"/>
              </w:rPr>
              <w:t>, may be bullet points</w:t>
            </w:r>
          </w:p>
        </w:tc>
      </w:tr>
      <w:tr w:rsidR="006776E9" w:rsidRPr="0081467B" w14:paraId="3D686AA9" w14:textId="77777777">
        <w:tc>
          <w:tcPr>
            <w:tcW w:w="9206" w:type="dxa"/>
          </w:tcPr>
          <w:p w14:paraId="6DF0793F" w14:textId="2ADD73DE" w:rsidR="006776E9" w:rsidRPr="0081467B" w:rsidRDefault="00C40194" w:rsidP="00C40194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A7D40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</w:p>
        </w:tc>
      </w:tr>
    </w:tbl>
    <w:p w14:paraId="69D0AA23" w14:textId="77777777" w:rsidR="006776E9" w:rsidRPr="0081467B" w:rsidRDefault="006776E9" w:rsidP="006776E9">
      <w:pPr>
        <w:spacing w:line="260" w:lineRule="exact"/>
        <w:rPr>
          <w:rFonts w:asciiTheme="minorHAnsi" w:hAnsiTheme="minorHAnsi"/>
          <w:lang w:val="en-US"/>
        </w:rPr>
      </w:pPr>
    </w:p>
    <w:tbl>
      <w:tblPr>
        <w:tblStyle w:val="TableGrid"/>
        <w:tblW w:w="0" w:type="auto"/>
        <w:tblBorders>
          <w:insideH w:val="single" w:sz="6" w:space="0" w:color="auto"/>
          <w:insideV w:val="single" w:sz="6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75"/>
      </w:tblGrid>
      <w:tr w:rsidR="006776E9" w:rsidRPr="00560C75" w14:paraId="1B1D4E6C" w14:textId="77777777" w:rsidTr="39CE7A2C">
        <w:trPr>
          <w:trHeight w:val="369"/>
        </w:trPr>
        <w:tc>
          <w:tcPr>
            <w:tcW w:w="9206" w:type="dxa"/>
            <w:shd w:val="clear" w:color="auto" w:fill="D7D7D7" w:themeFill="background2"/>
          </w:tcPr>
          <w:p w14:paraId="051BEB44" w14:textId="1F44F2F4" w:rsidR="00746BB6" w:rsidRPr="00E00195" w:rsidRDefault="00560C75">
            <w:pPr>
              <w:rPr>
                <w:rFonts w:asciiTheme="minorHAnsi" w:hAnsiTheme="minorHAnsi" w:cs="Arial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>6</w:t>
            </w:r>
            <w:r w:rsidR="297676C7" w:rsidRPr="39CE7A2C"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  <w:t xml:space="preserve">. Alignment with the </w:t>
            </w:r>
            <w:hyperlink r:id="rId18" w:history="1">
              <w:r w:rsidR="297676C7" w:rsidRPr="39CE7A2C">
                <w:rPr>
                  <w:rStyle w:val="Hyperlink"/>
                  <w:rFonts w:asciiTheme="minorHAnsi" w:hAnsiTheme="minorHAnsi"/>
                  <w:sz w:val="20"/>
                  <w:szCs w:val="20"/>
                  <w:lang w:val="en-US"/>
                </w:rPr>
                <w:t>UZH's Global Strategy 2030</w:t>
              </w:r>
            </w:hyperlink>
            <w:r w:rsidR="00E00195" w:rsidRPr="00E00195">
              <w:rPr>
                <w:lang w:val="en-GB"/>
              </w:rPr>
              <w:t xml:space="preserve">: </w:t>
            </w:r>
            <w:r w:rsidR="297676C7" w:rsidRPr="39CE7A2C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</w:t>
            </w:r>
            <w:r w:rsidR="00E00195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What is the impact of the project in terms of research and innovation, and/or deliver top-quality education, and/or to tackle complex challenges (cf. </w:t>
            </w:r>
            <w:r w:rsidR="330E0E44" w:rsidRPr="39CE7A2C">
              <w:rPr>
                <w:rFonts w:asciiTheme="minorHAnsi" w:hAnsiTheme="minorHAnsi"/>
                <w:sz w:val="20"/>
                <w:szCs w:val="20"/>
                <w:lang w:val="en-US"/>
              </w:rPr>
              <w:t>k</w:t>
            </w:r>
            <w:r w:rsidR="65B02007" w:rsidRPr="39CE7A2C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ey </w:t>
            </w:r>
            <w:r w:rsidR="330E0E44" w:rsidRPr="39CE7A2C">
              <w:rPr>
                <w:rFonts w:asciiTheme="minorHAnsi" w:hAnsiTheme="minorHAnsi"/>
                <w:sz w:val="20"/>
                <w:szCs w:val="20"/>
                <w:lang w:val="en-US"/>
              </w:rPr>
              <w:t>t</w:t>
            </w:r>
            <w:r w:rsidR="65B02007" w:rsidRPr="39CE7A2C">
              <w:rPr>
                <w:rFonts w:asciiTheme="minorHAnsi" w:hAnsiTheme="minorHAnsi"/>
                <w:sz w:val="20"/>
                <w:szCs w:val="20"/>
                <w:lang w:val="en-US"/>
              </w:rPr>
              <w:t>hematic area</w:t>
            </w:r>
            <w:r w:rsidR="00A93907" w:rsidRPr="39CE7A2C">
              <w:rPr>
                <w:rStyle w:val="FootnoteReference"/>
                <w:rFonts w:asciiTheme="minorHAnsi" w:hAnsiTheme="minorHAnsi"/>
                <w:sz w:val="20"/>
                <w:szCs w:val="20"/>
                <w:lang w:val="en-US"/>
              </w:rPr>
              <w:footnoteReference w:id="3"/>
            </w:r>
            <w:r w:rsidR="7A3EB859" w:rsidRPr="39CE7A2C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: </w:t>
            </w:r>
            <w:r w:rsidR="7A3EB859" w:rsidRPr="39CE7A2C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>“Internationally connected”</w:t>
            </w:r>
            <w:r w:rsidR="00E00195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>)</w:t>
            </w:r>
            <w:r w:rsidR="6C3D48E0" w:rsidRPr="39CE7A2C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>.</w:t>
            </w:r>
            <w:r w:rsidR="00E00195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334A9E" w:rsidRPr="00334A9E">
              <w:rPr>
                <w:rFonts w:asciiTheme="minorHAnsi" w:hAnsiTheme="minorHAnsi"/>
                <w:i/>
                <w:iCs/>
                <w:sz w:val="20"/>
                <w:szCs w:val="20"/>
                <w:lang w:val="en-US"/>
              </w:rPr>
              <w:t>M</w:t>
            </w:r>
            <w:r w:rsidR="004A3047" w:rsidRPr="00334A9E">
              <w:rPr>
                <w:rFonts w:asciiTheme="minorHAnsi" w:hAnsiTheme="minorHAnsi"/>
                <w:i/>
                <w:iCs/>
                <w:sz w:val="20"/>
                <w:szCs w:val="20"/>
                <w:lang w:val="en-US"/>
              </w:rPr>
              <w:t>ax. 200 words</w:t>
            </w:r>
            <w:r w:rsidR="00334A9E" w:rsidRPr="00334A9E">
              <w:rPr>
                <w:rFonts w:asciiTheme="minorHAnsi" w:hAnsiTheme="minorHAnsi"/>
                <w:i/>
                <w:iCs/>
                <w:sz w:val="20"/>
                <w:szCs w:val="20"/>
                <w:lang w:val="en-US"/>
              </w:rPr>
              <w:t>, may be bullet points</w:t>
            </w:r>
          </w:p>
        </w:tc>
      </w:tr>
      <w:tr w:rsidR="006776E9" w:rsidRPr="0081467B" w14:paraId="2FDC79EA" w14:textId="77777777" w:rsidTr="39CE7A2C">
        <w:tc>
          <w:tcPr>
            <w:tcW w:w="9206" w:type="dxa"/>
          </w:tcPr>
          <w:p w14:paraId="5CFB4D97" w14:textId="6559419A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</w:p>
        </w:tc>
      </w:tr>
    </w:tbl>
    <w:p w14:paraId="383DDA9A" w14:textId="77777777" w:rsidR="006776E9" w:rsidRPr="0081467B" w:rsidRDefault="006776E9" w:rsidP="006776E9">
      <w:pPr>
        <w:spacing w:line="260" w:lineRule="exact"/>
        <w:rPr>
          <w:rFonts w:asciiTheme="minorHAnsi" w:hAnsiTheme="minorHAnsi"/>
          <w:lang w:val="en-US"/>
        </w:rPr>
      </w:pPr>
    </w:p>
    <w:tbl>
      <w:tblPr>
        <w:tblStyle w:val="TableGrid"/>
        <w:tblW w:w="0" w:type="auto"/>
        <w:tblBorders>
          <w:insideH w:val="single" w:sz="6" w:space="0" w:color="auto"/>
          <w:insideV w:val="single" w:sz="6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75"/>
      </w:tblGrid>
      <w:tr w:rsidR="006776E9" w:rsidRPr="00612C36" w14:paraId="45528EE8" w14:textId="77777777">
        <w:trPr>
          <w:trHeight w:val="369"/>
        </w:trPr>
        <w:tc>
          <w:tcPr>
            <w:tcW w:w="9206" w:type="dxa"/>
            <w:shd w:val="clear" w:color="auto" w:fill="D7D7D7"/>
          </w:tcPr>
          <w:p w14:paraId="534B337C" w14:textId="718BC717" w:rsidR="001B5BC3" w:rsidRDefault="00560C75">
            <w:pPr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>7</w:t>
            </w:r>
            <w:r w:rsidR="006776E9" w:rsidRPr="0081467B">
              <w:rPr>
                <w:rFonts w:asciiTheme="minorHAnsi" w:hAnsiTheme="minorHAnsi" w:cs="Arial"/>
                <w:b/>
                <w:sz w:val="20"/>
                <w:szCs w:val="20"/>
                <w:lang w:val="en-US"/>
              </w:rPr>
              <w:t xml:space="preserve">. </w:t>
            </w:r>
            <w:r w:rsidR="006776E9" w:rsidRPr="0081467B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Potential </w:t>
            </w:r>
            <w:r w:rsidR="00746BB6" w:rsidRPr="0081467B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of the proposed </w:t>
            </w:r>
            <w:r w:rsidR="004A3047" w:rsidRPr="0081467B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>actives</w:t>
            </w:r>
            <w:r w:rsidR="00746BB6" w:rsidRPr="0081467B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 for establishing a sustainable continuation of the </w:t>
            </w:r>
            <w:r w:rsidR="0081467B" w:rsidRPr="0081467B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>collaboration, including</w:t>
            </w:r>
            <w:r w:rsidR="00746BB6" w:rsidRPr="0081467B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 opportunities for </w:t>
            </w:r>
            <w:r w:rsidR="006776E9" w:rsidRPr="0081467B">
              <w:rPr>
                <w:rFonts w:asciiTheme="minorHAnsi" w:hAnsiTheme="minorHAnsi" w:cs="Arial"/>
                <w:b/>
                <w:bCs/>
                <w:sz w:val="20"/>
                <w:szCs w:val="20"/>
                <w:lang w:val="en-US"/>
              </w:rPr>
              <w:t xml:space="preserve">external funding </w:t>
            </w:r>
          </w:p>
          <w:p w14:paraId="37F8228F" w14:textId="0C55623E" w:rsidR="006776E9" w:rsidRPr="001B5BC3" w:rsidRDefault="001B5BC3">
            <w:pPr>
              <w:rPr>
                <w:rFonts w:asciiTheme="minorHAnsi" w:hAnsiTheme="minorHAnsi" w:cs="Arial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1B5BC3">
              <w:rPr>
                <w:rFonts w:asciiTheme="minorHAnsi" w:hAnsiTheme="minorHAnsi" w:cs="Arial"/>
                <w:i/>
                <w:iCs/>
                <w:sz w:val="20"/>
                <w:szCs w:val="20"/>
                <w:lang w:val="en-US"/>
              </w:rPr>
              <w:t>M</w:t>
            </w:r>
            <w:r w:rsidR="006776E9" w:rsidRPr="001B5BC3">
              <w:rPr>
                <w:rFonts w:asciiTheme="minorHAnsi" w:hAnsiTheme="minorHAnsi" w:cs="Arial"/>
                <w:i/>
                <w:iCs/>
                <w:sz w:val="20"/>
                <w:szCs w:val="20"/>
                <w:lang w:val="en-US"/>
              </w:rPr>
              <w:t>ax. 100 words</w:t>
            </w:r>
            <w:r w:rsidRPr="001B5BC3">
              <w:rPr>
                <w:rFonts w:asciiTheme="minorHAnsi" w:hAnsiTheme="minorHAnsi" w:cs="Arial"/>
                <w:i/>
                <w:iCs/>
                <w:sz w:val="20"/>
                <w:szCs w:val="20"/>
                <w:lang w:val="en-US"/>
              </w:rPr>
              <w:t>, may be bullet points</w:t>
            </w:r>
          </w:p>
        </w:tc>
      </w:tr>
      <w:tr w:rsidR="006776E9" w:rsidRPr="0081467B" w14:paraId="518F4173" w14:textId="77777777">
        <w:tc>
          <w:tcPr>
            <w:tcW w:w="9206" w:type="dxa"/>
          </w:tcPr>
          <w:p w14:paraId="5F8D7A07" w14:textId="3E84C4AE" w:rsidR="006776E9" w:rsidRPr="0081467B" w:rsidRDefault="006776E9">
            <w:pPr>
              <w:rPr>
                <w:rFonts w:asciiTheme="minorHAnsi" w:hAnsiTheme="minorHAnsi" w:cs="Arial"/>
                <w:sz w:val="20"/>
                <w:szCs w:val="20"/>
                <w:lang w:val="en-US"/>
              </w:rPr>
            </w:pP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instrText xml:space="preserve"> FORMTEXT </w:instrTex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separate"/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noProof/>
                <w:sz w:val="20"/>
                <w:szCs w:val="20"/>
                <w:lang w:val="en-US"/>
              </w:rPr>
              <w:t> </w:t>
            </w:r>
            <w:r w:rsidRPr="0081467B">
              <w:rPr>
                <w:rFonts w:asciiTheme="minorHAnsi" w:hAnsiTheme="minorHAnsi" w:cs="Arial"/>
                <w:sz w:val="20"/>
                <w:szCs w:val="20"/>
                <w:lang w:val="en-US"/>
              </w:rPr>
              <w:fldChar w:fldCharType="end"/>
            </w:r>
          </w:p>
        </w:tc>
      </w:tr>
    </w:tbl>
    <w:p w14:paraId="1FBEBB1A" w14:textId="77777777" w:rsidR="004743F3" w:rsidRDefault="004743F3" w:rsidP="001932E9">
      <w:pPr>
        <w:rPr>
          <w:lang w:val="en-GB"/>
        </w:rPr>
      </w:pPr>
    </w:p>
    <w:tbl>
      <w:tblPr>
        <w:tblStyle w:val="TableGrid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544"/>
        <w:gridCol w:w="5670"/>
      </w:tblGrid>
      <w:tr w:rsidR="0081467B" w:rsidRPr="00612C36" w14:paraId="2CFAC1D0" w14:textId="77777777">
        <w:trPr>
          <w:trHeight w:val="420"/>
        </w:trPr>
        <w:tc>
          <w:tcPr>
            <w:tcW w:w="9214" w:type="dxa"/>
            <w:gridSpan w:val="2"/>
            <w:shd w:val="clear" w:color="auto" w:fill="D7D7D7"/>
          </w:tcPr>
          <w:p w14:paraId="68F57E4A" w14:textId="59987AB6" w:rsidR="00036943" w:rsidRPr="00D93F0E" w:rsidRDefault="00560C75">
            <w:pPr>
              <w:rPr>
                <w:rFonts w:asciiTheme="minorHAnsi" w:hAnsiTheme="minorHAnsi"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>8</w:t>
            </w:r>
            <w:r w:rsidR="0081467B" w:rsidRPr="000F3BEE">
              <w:rPr>
                <w:rFonts w:asciiTheme="minorHAnsi" w:hAnsiTheme="minorHAnsi"/>
                <w:b/>
                <w:sz w:val="20"/>
                <w:szCs w:val="20"/>
                <w:lang w:val="en-US"/>
              </w:rPr>
              <w:t xml:space="preserve">. Financial Contribution Summary in CHF. </w:t>
            </w:r>
            <w:r w:rsidR="0081467B" w:rsidRPr="000F3BEE">
              <w:rPr>
                <w:rFonts w:asciiTheme="minorHAnsi" w:hAnsiTheme="minorHAnsi"/>
                <w:color w:val="000000" w:themeColor="text1"/>
                <w:sz w:val="20"/>
                <w:szCs w:val="20"/>
                <w:lang w:val="en-US"/>
              </w:rPr>
              <w:t xml:space="preserve">Applicants may request </w:t>
            </w:r>
            <w:r w:rsidR="0081467B" w:rsidRPr="000F3BEE">
              <w:rPr>
                <w:rFonts w:asciiTheme="minorHAnsi" w:hAnsi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>CHF 5’000</w:t>
            </w:r>
            <w:r w:rsidR="0081467B" w:rsidRPr="000F3BEE">
              <w:rPr>
                <w:rFonts w:asciiTheme="minorHAnsi" w:hAnsiTheme="minorHAnsi"/>
                <w:color w:val="000000" w:themeColor="text1"/>
                <w:sz w:val="20"/>
                <w:szCs w:val="20"/>
                <w:lang w:val="en-US"/>
              </w:rPr>
              <w:t xml:space="preserve"> from UZH per initiative.</w:t>
            </w:r>
            <w:r w:rsidR="005014A4">
              <w:rPr>
                <w:rFonts w:asciiTheme="minorHAnsi" w:hAnsiTheme="minorHAnsi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="000F3BEE" w:rsidRPr="002446A8">
              <w:rPr>
                <w:rFonts w:asciiTheme="minorHAnsi" w:hAnsiTheme="minorHAnsi"/>
                <w:color w:val="000000" w:themeColor="text1"/>
                <w:sz w:val="20"/>
                <w:szCs w:val="20"/>
                <w:lang w:val="en-US"/>
              </w:rPr>
              <w:t>Applications of less than CHF 5’000 will not be considered.</w:t>
            </w:r>
            <w:r w:rsidR="00D93F0E">
              <w:rPr>
                <w:rFonts w:asciiTheme="minorHAnsi" w:hAnsiTheme="minorHAnsi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="002446A8" w:rsidRPr="000F3BEE">
              <w:rPr>
                <w:rFonts w:asciiTheme="minorHAnsi" w:hAnsi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The numbers below must match the budget overview (see Global Seed Fund </w:t>
            </w:r>
            <w:r w:rsidR="00FB29CA">
              <w:rPr>
                <w:rFonts w:asciiTheme="minorHAnsi" w:hAnsi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>e</w:t>
            </w:r>
            <w:r w:rsidR="002446A8" w:rsidRPr="000F3BEE">
              <w:rPr>
                <w:rFonts w:asciiTheme="minorHAnsi" w:hAnsiTheme="minorHAnsi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xcel template). </w:t>
            </w:r>
          </w:p>
        </w:tc>
      </w:tr>
      <w:tr w:rsidR="0081467B" w:rsidRPr="00777F76" w:rsidDel="00BC43C4" w14:paraId="446CB339" w14:textId="77777777" w:rsidTr="009214A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222"/>
        </w:trPr>
        <w:tc>
          <w:tcPr>
            <w:tcW w:w="3544" w:type="dxa"/>
          </w:tcPr>
          <w:p w14:paraId="2AEA15BE" w14:textId="3E595800" w:rsidR="0081467B" w:rsidRPr="000F3BEE" w:rsidRDefault="0081467B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Global </w:t>
            </w:r>
            <w:r w:rsidR="00CF6420">
              <w:rPr>
                <w:rFonts w:asciiTheme="minorHAnsi" w:hAnsiTheme="minorHAnsi"/>
                <w:sz w:val="20"/>
                <w:szCs w:val="20"/>
                <w:lang w:val="en-US"/>
              </w:rPr>
              <w:t>Seed</w:t>
            </w:r>
            <w:r w:rsidR="00CF6420" w:rsidRPr="000F3BEE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</w:t>
            </w: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t>Fund Contribution</w:t>
            </w:r>
          </w:p>
        </w:tc>
        <w:tc>
          <w:tcPr>
            <w:tcW w:w="5670" w:type="dxa"/>
          </w:tcPr>
          <w:p w14:paraId="7150D0F1" w14:textId="6F5D68CC" w:rsidR="0081467B" w:rsidRPr="000F3BEE" w:rsidDel="00BC43C4" w:rsidRDefault="00986467">
            <w:pPr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</w:pP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t>CHF 5’000</w:t>
            </w:r>
          </w:p>
        </w:tc>
      </w:tr>
      <w:tr w:rsidR="00137FAC" w:rsidRPr="00137FAC" w:rsidDel="00BC43C4" w14:paraId="4A0BA096" w14:textId="77777777" w:rsidTr="009214A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222"/>
        </w:trPr>
        <w:tc>
          <w:tcPr>
            <w:tcW w:w="3544" w:type="dxa"/>
          </w:tcPr>
          <w:p w14:paraId="48687C14" w14:textId="58F9FFF7" w:rsidR="00137FAC" w:rsidRPr="000F3BEE" w:rsidRDefault="00137FA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>
              <w:rPr>
                <w:rFonts w:asciiTheme="minorHAnsi" w:hAnsiTheme="minorHAnsi"/>
                <w:sz w:val="20"/>
                <w:szCs w:val="20"/>
                <w:lang w:val="en-US"/>
              </w:rPr>
              <w:t>UZH internal co-funding, if applicable</w:t>
            </w:r>
          </w:p>
        </w:tc>
        <w:tc>
          <w:tcPr>
            <w:tcW w:w="5670" w:type="dxa"/>
          </w:tcPr>
          <w:p w14:paraId="6B6CDA9D" w14:textId="7C80B223" w:rsidR="00137FAC" w:rsidRPr="000F3BEE" w:rsidRDefault="00137FAC">
            <w:pPr>
              <w:rPr>
                <w:rFonts w:asciiTheme="minorHAnsi" w:hAnsiTheme="minorHAnsi"/>
                <w:sz w:val="20"/>
                <w:szCs w:val="20"/>
                <w:lang w:val="en-US"/>
              </w:rPr>
            </w:pP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instrText xml:space="preserve"> FORMTEXT </w:instrText>
            </w: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</w: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separate"/>
            </w:r>
            <w:r w:rsidRPr="000F3BEE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0F3BEE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0F3BEE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0F3BEE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0F3BEE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end"/>
            </w:r>
          </w:p>
        </w:tc>
      </w:tr>
      <w:tr w:rsidR="0081467B" w:rsidRPr="00777F76" w:rsidDel="00BC43C4" w14:paraId="51CC9B5E" w14:textId="77777777" w:rsidTr="009214A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222"/>
        </w:trPr>
        <w:tc>
          <w:tcPr>
            <w:tcW w:w="3544" w:type="dxa"/>
            <w:tcBorders>
              <w:bottom w:val="single" w:sz="4" w:space="0" w:color="auto"/>
            </w:tcBorders>
          </w:tcPr>
          <w:p w14:paraId="4B743A33" w14:textId="2270639B" w:rsidR="0081467B" w:rsidRPr="000F3BEE" w:rsidRDefault="0081467B">
            <w:pPr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</w:pP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Partner </w:t>
            </w:r>
            <w:r w:rsidR="00137FAC" w:rsidRPr="000F3BEE">
              <w:rPr>
                <w:rFonts w:asciiTheme="minorHAnsi" w:hAnsiTheme="minorHAnsi"/>
                <w:sz w:val="20"/>
                <w:szCs w:val="20"/>
                <w:lang w:val="en-US"/>
              </w:rPr>
              <w:t>institution</w:t>
            </w: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t xml:space="preserve"> co-funding, if applicable</w:t>
            </w:r>
          </w:p>
        </w:tc>
        <w:tc>
          <w:tcPr>
            <w:tcW w:w="5670" w:type="dxa"/>
            <w:tcBorders>
              <w:bottom w:val="single" w:sz="4" w:space="0" w:color="auto"/>
            </w:tcBorders>
          </w:tcPr>
          <w:p w14:paraId="44E9A0DA" w14:textId="77777777" w:rsidR="0081467B" w:rsidRPr="000F3BEE" w:rsidDel="00BC43C4" w:rsidRDefault="0081467B">
            <w:pPr>
              <w:rPr>
                <w:rFonts w:asciiTheme="minorHAnsi" w:hAnsiTheme="minorHAnsi"/>
                <w:b/>
                <w:bCs/>
                <w:sz w:val="20"/>
                <w:szCs w:val="20"/>
                <w:lang w:val="en-US"/>
              </w:rPr>
            </w:pP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instrText xml:space="preserve"> FORMTEXT </w:instrText>
            </w: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</w: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separate"/>
            </w:r>
            <w:r w:rsidRPr="000F3BEE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0F3BEE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0F3BEE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0F3BEE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0F3BEE">
              <w:rPr>
                <w:rFonts w:asciiTheme="minorHAnsi" w:hAnsiTheme="minorHAnsi"/>
                <w:noProof/>
                <w:sz w:val="20"/>
                <w:szCs w:val="20"/>
                <w:lang w:val="en-US"/>
              </w:rPr>
              <w:t> </w:t>
            </w:r>
            <w:r w:rsidRPr="000F3BEE">
              <w:rPr>
                <w:rFonts w:asciiTheme="minorHAnsi" w:hAnsiTheme="minorHAnsi"/>
                <w:sz w:val="20"/>
                <w:szCs w:val="20"/>
                <w:lang w:val="en-US"/>
              </w:rPr>
              <w:fldChar w:fldCharType="end"/>
            </w:r>
          </w:p>
        </w:tc>
      </w:tr>
    </w:tbl>
    <w:p w14:paraId="358275ED" w14:textId="77777777" w:rsidR="004743F3" w:rsidRDefault="004743F3" w:rsidP="001932E9">
      <w:pPr>
        <w:rPr>
          <w:lang w:val="en-GB"/>
        </w:rPr>
      </w:pPr>
    </w:p>
    <w:sectPr w:rsidR="004743F3" w:rsidSect="003B347A">
      <w:headerReference w:type="default" r:id="rId19"/>
      <w:footerReference w:type="default" r:id="rId20"/>
      <w:headerReference w:type="first" r:id="rId21"/>
      <w:footerReference w:type="first" r:id="rId22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521816" w14:textId="77777777" w:rsidR="00C06061" w:rsidRDefault="00C06061" w:rsidP="00F91D37">
      <w:pPr>
        <w:spacing w:line="240" w:lineRule="auto"/>
      </w:pPr>
      <w:r>
        <w:separator/>
      </w:r>
    </w:p>
  </w:endnote>
  <w:endnote w:type="continuationSeparator" w:id="0">
    <w:p w14:paraId="45699B60" w14:textId="77777777" w:rsidR="00C06061" w:rsidRDefault="00C06061" w:rsidP="00F91D37">
      <w:pPr>
        <w:spacing w:line="240" w:lineRule="auto"/>
      </w:pPr>
      <w:r>
        <w:continuationSeparator/>
      </w:r>
    </w:p>
  </w:endnote>
  <w:endnote w:type="continuationNotice" w:id="1">
    <w:p w14:paraId="18A85BAD" w14:textId="77777777" w:rsidR="00C06061" w:rsidRDefault="00C0606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91742" w14:textId="77777777" w:rsidR="00202A36" w:rsidRPr="009A121D" w:rsidRDefault="00202A36" w:rsidP="009A121D">
    <w:pPr>
      <w:pStyle w:val="Footer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3B733236" wp14:editId="4D5A21E6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1285713947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D1C659" w14:textId="3A712C01" w:rsidR="00202A36" w:rsidRPr="003653CF" w:rsidRDefault="00202A36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FB29CA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B733236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wathXwIAADE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" filled="f" stroked="f" strokeweight=".5pt">
              <v:textbox inset="0,0,0,6.5mm">
                <w:txbxContent>
                  <w:p w14:paraId="56D1C659" w14:textId="3A712C01" w:rsidR="00202A36" w:rsidRPr="003653CF" w:rsidRDefault="00202A36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FB29CA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8B7BBA">
      <w:rPr>
        <w:rFonts w:ascii="Source Sans Pro SemiBold" w:hAnsi="Source Sans Pro SemiBold"/>
      </w:rPr>
      <w:t>Universit</w:t>
    </w:r>
    <w:r>
      <w:rPr>
        <w:rFonts w:ascii="Source Sans Pro SemiBold" w:hAnsi="Source Sans Pro SemiBold"/>
      </w:rPr>
      <w:t>y of Zurich</w:t>
    </w:r>
    <w:r w:rsidRPr="008B7BBA">
      <w:t xml:space="preserve"> </w:t>
    </w:r>
    <w:r>
      <w:t xml:space="preserve"> </w:t>
    </w:r>
    <w:r w:rsidRPr="008B7BBA">
      <w:t xml:space="preserve"> </w:t>
    </w:r>
    <w:r w:rsidRPr="00724891">
      <w:rPr>
        <w:position w:val="1"/>
      </w:rPr>
      <w:t>|</w:t>
    </w:r>
    <w:r w:rsidRPr="004C6284">
      <w:t xml:space="preserve"> </w:t>
    </w:r>
    <w:r w:rsidRPr="008B7BBA">
      <w:t xml:space="preserve"> </w:t>
    </w:r>
    <w:r>
      <w:t xml:space="preserve"> </w:t>
    </w:r>
    <w:r w:rsidR="004743F3">
      <w:t>Global Affairs</w:t>
    </w:r>
  </w:p>
  <w:p w14:paraId="3DCE3B22" w14:textId="77777777" w:rsidR="009A121D" w:rsidRPr="009A121D" w:rsidRDefault="009A121D" w:rsidP="009A121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DCDF4" w14:textId="77777777" w:rsidR="00225AAD" w:rsidRPr="00D00E26" w:rsidRDefault="00225AAD" w:rsidP="00D00E26">
    <w:pPr>
      <w:pStyle w:val="Footer"/>
    </w:pPr>
  </w:p>
  <w:p w14:paraId="2262FC5C" w14:textId="77777777" w:rsidR="0011600D" w:rsidRDefault="0011600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755D35" w14:textId="77777777" w:rsidR="00C06061" w:rsidRPr="00B40109" w:rsidRDefault="00C06061" w:rsidP="009A121D">
      <w:pPr>
        <w:pStyle w:val="Fussnotentrennung"/>
      </w:pPr>
    </w:p>
  </w:footnote>
  <w:footnote w:type="continuationSeparator" w:id="0">
    <w:p w14:paraId="19F9B51E" w14:textId="77777777" w:rsidR="00C06061" w:rsidRDefault="00C06061" w:rsidP="00F91D37">
      <w:pPr>
        <w:spacing w:line="240" w:lineRule="auto"/>
      </w:pPr>
      <w:r>
        <w:continuationSeparator/>
      </w:r>
    </w:p>
  </w:footnote>
  <w:footnote w:type="continuationNotice" w:id="1">
    <w:p w14:paraId="4BC39586" w14:textId="77777777" w:rsidR="00C06061" w:rsidRDefault="00C06061">
      <w:pPr>
        <w:spacing w:line="240" w:lineRule="auto"/>
      </w:pPr>
    </w:p>
  </w:footnote>
  <w:footnote w:id="2">
    <w:p w14:paraId="18D9B28C" w14:textId="54A5E789" w:rsidR="00432D89" w:rsidRPr="00432D89" w:rsidRDefault="00432D89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 w:rsidRPr="00432D89">
        <w:rPr>
          <w:lang w:val="en-US"/>
        </w:rPr>
        <w:t xml:space="preserve"> </w:t>
      </w:r>
      <w:r>
        <w:rPr>
          <w:lang w:val="en-US"/>
        </w:rPr>
        <w:t xml:space="preserve">Earliest project start: See </w:t>
      </w:r>
      <w:hyperlink r:id="rId1" w:history="1">
        <w:r w:rsidRPr="00507838">
          <w:rPr>
            <w:rStyle w:val="Hyperlink"/>
            <w:lang w:val="en-US"/>
          </w:rPr>
          <w:t>call timeline</w:t>
        </w:r>
      </w:hyperlink>
    </w:p>
  </w:footnote>
  <w:footnote w:id="3">
    <w:p w14:paraId="7100612D" w14:textId="27D9EAA1" w:rsidR="00A93907" w:rsidRPr="00617D81" w:rsidRDefault="00A93907" w:rsidP="00A93907">
      <w:pPr>
        <w:pStyle w:val="FootnoteText"/>
        <w:rPr>
          <w:rFonts w:asciiTheme="minorHAnsi" w:hAnsiTheme="minorHAnsi"/>
          <w:sz w:val="16"/>
          <w:szCs w:val="16"/>
          <w:lang w:val="en-US"/>
        </w:rPr>
      </w:pPr>
      <w:r>
        <w:rPr>
          <w:rStyle w:val="FootnoteReference"/>
        </w:rPr>
        <w:footnoteRef/>
      </w:r>
      <w:r w:rsidRPr="004A3047">
        <w:rPr>
          <w:lang w:val="en-US"/>
        </w:rPr>
        <w:t xml:space="preserve"> </w:t>
      </w:r>
      <w:r w:rsidRPr="00A9656C">
        <w:rPr>
          <w:rFonts w:asciiTheme="minorHAnsi" w:hAnsiTheme="minorHAnsi"/>
          <w:sz w:val="16"/>
          <w:szCs w:val="16"/>
          <w:lang w:val="en-US"/>
        </w:rPr>
        <w:t xml:space="preserve">Further information about the </w:t>
      </w:r>
      <w:r w:rsidR="00F61C1D">
        <w:rPr>
          <w:rFonts w:asciiTheme="minorHAnsi" w:hAnsiTheme="minorHAnsi"/>
          <w:sz w:val="16"/>
          <w:szCs w:val="16"/>
          <w:lang w:val="en-US"/>
        </w:rPr>
        <w:t>k</w:t>
      </w:r>
      <w:r w:rsidRPr="00A9656C">
        <w:rPr>
          <w:rFonts w:asciiTheme="minorHAnsi" w:hAnsiTheme="minorHAnsi"/>
          <w:sz w:val="16"/>
          <w:szCs w:val="16"/>
          <w:lang w:val="en-US"/>
        </w:rPr>
        <w:t xml:space="preserve">ey </w:t>
      </w:r>
      <w:r w:rsidR="00917CED">
        <w:rPr>
          <w:rFonts w:asciiTheme="minorHAnsi" w:hAnsiTheme="minorHAnsi"/>
          <w:sz w:val="16"/>
          <w:szCs w:val="16"/>
          <w:lang w:val="en-US"/>
        </w:rPr>
        <w:t xml:space="preserve">thematic areas </w:t>
      </w:r>
      <w:r w:rsidRPr="00A9656C">
        <w:rPr>
          <w:rFonts w:asciiTheme="minorHAnsi" w:hAnsiTheme="minorHAnsi"/>
          <w:sz w:val="16"/>
          <w:szCs w:val="16"/>
          <w:lang w:val="en-US"/>
        </w:rPr>
        <w:t>of the Global Strategy 2030 can be found</w:t>
      </w:r>
      <w:r>
        <w:rPr>
          <w:rFonts w:asciiTheme="minorHAnsi" w:hAnsiTheme="minorHAnsi"/>
          <w:sz w:val="16"/>
          <w:szCs w:val="16"/>
          <w:lang w:val="en-US"/>
        </w:rPr>
        <w:t xml:space="preserve"> </w:t>
      </w:r>
      <w:hyperlink r:id="rId2" w:history="1">
        <w:r w:rsidRPr="00617D81">
          <w:rPr>
            <w:rStyle w:val="Hyperlink"/>
            <w:lang w:val="en-US"/>
          </w:rPr>
          <w:t>here</w:t>
        </w:r>
      </w:hyperlink>
      <w:r>
        <w:rPr>
          <w:lang w:val="en-U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E912C8" w14:textId="77777777" w:rsidR="00225AAD" w:rsidRPr="00D00E26" w:rsidRDefault="00225AAD" w:rsidP="00D00E26">
    <w:pPr>
      <w:pStyle w:val="Header"/>
    </w:pPr>
  </w:p>
  <w:p w14:paraId="12824CD7" w14:textId="77777777" w:rsidR="00225AAD" w:rsidRDefault="00225AA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7501" w:type="dxa"/>
      <w:tblInd w:w="-987" w:type="dxa"/>
      <w:tblLook w:val="04A0" w:firstRow="1" w:lastRow="0" w:firstColumn="1" w:lastColumn="0" w:noHBand="0" w:noVBand="1"/>
    </w:tblPr>
    <w:tblGrid>
      <w:gridCol w:w="2852"/>
      <w:gridCol w:w="4649"/>
    </w:tblGrid>
    <w:tr w:rsidR="0002243C" w14:paraId="7B404787" w14:textId="77777777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67E3A7C4" w14:textId="77777777" w:rsidR="0002243C" w:rsidRPr="003621B6" w:rsidRDefault="0002243C" w:rsidP="0036688D">
          <w:pPr>
            <w:pStyle w:val="Header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5D35E0E" wp14:editId="68CC0F55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49" w:type="dxa"/>
          <w:tcBorders>
            <w:left w:val="single" w:sz="4" w:space="0" w:color="808080"/>
          </w:tcBorders>
          <w:vAlign w:val="center"/>
        </w:tcPr>
        <w:p w14:paraId="23A7E671" w14:textId="77777777" w:rsidR="0002243C" w:rsidRPr="001465E4" w:rsidRDefault="0044398B" w:rsidP="0036688D">
          <w:pPr>
            <w:pStyle w:val="Organisationseinheit"/>
            <w:ind w:left="408"/>
            <w:contextualSpacing/>
          </w:pPr>
          <w:r>
            <w:t>Global Affairs</w:t>
          </w:r>
        </w:p>
      </w:tc>
    </w:tr>
  </w:tbl>
  <w:p w14:paraId="15384E62" w14:textId="77777777" w:rsidR="00887DA4" w:rsidRPr="00887DA4" w:rsidRDefault="00887DA4" w:rsidP="00887DA4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6E9A6320"/>
    <w:numStyleLink w:val="Nummerierteberschriften"/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513A6A"/>
    <w:multiLevelType w:val="hybridMultilevel"/>
    <w:tmpl w:val="8128833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5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58613E6B"/>
    <w:multiLevelType w:val="multilevel"/>
    <w:tmpl w:val="98B28E36"/>
    <w:lvl w:ilvl="0">
      <w:start w:val="1"/>
      <w:numFmt w:val="bullet"/>
      <w:pStyle w:val="ListBullet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ListBullet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ListBullet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AB631D2"/>
    <w:multiLevelType w:val="hybridMultilevel"/>
    <w:tmpl w:val="EB8297A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D65251"/>
    <w:multiLevelType w:val="multilevel"/>
    <w:tmpl w:val="9364FD24"/>
    <w:numStyleLink w:val="Aufzhlungen"/>
  </w:abstractNum>
  <w:abstractNum w:abstractNumId="9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6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9"/>
  </w:num>
  <w:num w:numId="6" w16cid:durableId="14335519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8"/>
  </w:num>
  <w:num w:numId="8" w16cid:durableId="180516226">
    <w:abstractNumId w:val="5"/>
  </w:num>
  <w:num w:numId="9" w16cid:durableId="130562892">
    <w:abstractNumId w:val="1"/>
  </w:num>
  <w:num w:numId="10" w16cid:durableId="2058778851">
    <w:abstractNumId w:val="4"/>
  </w:num>
  <w:num w:numId="11" w16cid:durableId="5209737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29445918">
    <w:abstractNumId w:val="3"/>
  </w:num>
  <w:num w:numId="23" w16cid:durableId="196283200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removeDateAndTime/>
  <w:activeWritingStyle w:appName="MSWord" w:lang="de-DE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6E9"/>
    <w:rsid w:val="000000FB"/>
    <w:rsid w:val="00002715"/>
    <w:rsid w:val="00002978"/>
    <w:rsid w:val="00003A9F"/>
    <w:rsid w:val="00005B61"/>
    <w:rsid w:val="00007462"/>
    <w:rsid w:val="0001010F"/>
    <w:rsid w:val="00014EF4"/>
    <w:rsid w:val="0002243C"/>
    <w:rsid w:val="00025A3B"/>
    <w:rsid w:val="00025CEC"/>
    <w:rsid w:val="000266B7"/>
    <w:rsid w:val="00032B92"/>
    <w:rsid w:val="00032EA5"/>
    <w:rsid w:val="0003528B"/>
    <w:rsid w:val="00036943"/>
    <w:rsid w:val="000406AD"/>
    <w:rsid w:val="000409C8"/>
    <w:rsid w:val="00041297"/>
    <w:rsid w:val="00041700"/>
    <w:rsid w:val="00042FDD"/>
    <w:rsid w:val="00052258"/>
    <w:rsid w:val="000559FA"/>
    <w:rsid w:val="00060E39"/>
    <w:rsid w:val="00063BC2"/>
    <w:rsid w:val="000701F1"/>
    <w:rsid w:val="00071780"/>
    <w:rsid w:val="000757F2"/>
    <w:rsid w:val="00075FF3"/>
    <w:rsid w:val="000803EB"/>
    <w:rsid w:val="00082EDD"/>
    <w:rsid w:val="00084EB5"/>
    <w:rsid w:val="000865D7"/>
    <w:rsid w:val="000867F0"/>
    <w:rsid w:val="00090380"/>
    <w:rsid w:val="0009219D"/>
    <w:rsid w:val="00093D4F"/>
    <w:rsid w:val="00096E8E"/>
    <w:rsid w:val="00097A32"/>
    <w:rsid w:val="000A1884"/>
    <w:rsid w:val="000A24EC"/>
    <w:rsid w:val="000A2660"/>
    <w:rsid w:val="000A2FD9"/>
    <w:rsid w:val="000A41EA"/>
    <w:rsid w:val="000A7CC5"/>
    <w:rsid w:val="000B183F"/>
    <w:rsid w:val="000B1DC7"/>
    <w:rsid w:val="000B444B"/>
    <w:rsid w:val="000B595D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0F3BEE"/>
    <w:rsid w:val="0010021F"/>
    <w:rsid w:val="00101943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4270"/>
    <w:rsid w:val="00126A28"/>
    <w:rsid w:val="00127BBA"/>
    <w:rsid w:val="001339B4"/>
    <w:rsid w:val="00133CC1"/>
    <w:rsid w:val="00133CFB"/>
    <w:rsid w:val="001373EE"/>
    <w:rsid w:val="001375AB"/>
    <w:rsid w:val="00137905"/>
    <w:rsid w:val="00137FAC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3E9C"/>
    <w:rsid w:val="00154677"/>
    <w:rsid w:val="00155A46"/>
    <w:rsid w:val="00157ECA"/>
    <w:rsid w:val="00161ACC"/>
    <w:rsid w:val="00161B92"/>
    <w:rsid w:val="00163157"/>
    <w:rsid w:val="001636AA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84EF1"/>
    <w:rsid w:val="0018557A"/>
    <w:rsid w:val="001932E9"/>
    <w:rsid w:val="00194130"/>
    <w:rsid w:val="001975D7"/>
    <w:rsid w:val="001A080C"/>
    <w:rsid w:val="001A3606"/>
    <w:rsid w:val="001A3D50"/>
    <w:rsid w:val="001A43BD"/>
    <w:rsid w:val="001A74A5"/>
    <w:rsid w:val="001B20F5"/>
    <w:rsid w:val="001B27E1"/>
    <w:rsid w:val="001B2CF1"/>
    <w:rsid w:val="001B5BC3"/>
    <w:rsid w:val="001B5DC4"/>
    <w:rsid w:val="001B6567"/>
    <w:rsid w:val="001B6F97"/>
    <w:rsid w:val="001C3763"/>
    <w:rsid w:val="001C3C44"/>
    <w:rsid w:val="001C4A15"/>
    <w:rsid w:val="001C74EF"/>
    <w:rsid w:val="001D1301"/>
    <w:rsid w:val="001D3D4B"/>
    <w:rsid w:val="001D3F99"/>
    <w:rsid w:val="001D58F1"/>
    <w:rsid w:val="001D5BDE"/>
    <w:rsid w:val="001D60F7"/>
    <w:rsid w:val="001D6635"/>
    <w:rsid w:val="001D7FC2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1711"/>
    <w:rsid w:val="00202866"/>
    <w:rsid w:val="00202A36"/>
    <w:rsid w:val="002030B8"/>
    <w:rsid w:val="00204C84"/>
    <w:rsid w:val="002068A4"/>
    <w:rsid w:val="0021015E"/>
    <w:rsid w:val="00212A2E"/>
    <w:rsid w:val="00212E73"/>
    <w:rsid w:val="00215D13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0C3A"/>
    <w:rsid w:val="0023205B"/>
    <w:rsid w:val="002322AD"/>
    <w:rsid w:val="002369CE"/>
    <w:rsid w:val="002446A8"/>
    <w:rsid w:val="002466D7"/>
    <w:rsid w:val="00247905"/>
    <w:rsid w:val="0025644A"/>
    <w:rsid w:val="00261983"/>
    <w:rsid w:val="0026234C"/>
    <w:rsid w:val="00267F71"/>
    <w:rsid w:val="00270C95"/>
    <w:rsid w:val="0027246C"/>
    <w:rsid w:val="002726D9"/>
    <w:rsid w:val="00272D76"/>
    <w:rsid w:val="00273EBC"/>
    <w:rsid w:val="00275B43"/>
    <w:rsid w:val="0027766E"/>
    <w:rsid w:val="002815E0"/>
    <w:rsid w:val="0028226D"/>
    <w:rsid w:val="00283995"/>
    <w:rsid w:val="002845D9"/>
    <w:rsid w:val="002860A4"/>
    <w:rsid w:val="00286818"/>
    <w:rsid w:val="00290E37"/>
    <w:rsid w:val="00291BC9"/>
    <w:rsid w:val="00292375"/>
    <w:rsid w:val="002A2A13"/>
    <w:rsid w:val="002A6277"/>
    <w:rsid w:val="002A6A64"/>
    <w:rsid w:val="002A7055"/>
    <w:rsid w:val="002A7E68"/>
    <w:rsid w:val="002B1F0B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0F9"/>
    <w:rsid w:val="002F64D5"/>
    <w:rsid w:val="002F68A2"/>
    <w:rsid w:val="002F7085"/>
    <w:rsid w:val="002F7C55"/>
    <w:rsid w:val="0030245A"/>
    <w:rsid w:val="00303B73"/>
    <w:rsid w:val="00307A5B"/>
    <w:rsid w:val="0031064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4A9E"/>
    <w:rsid w:val="00337D47"/>
    <w:rsid w:val="0034134D"/>
    <w:rsid w:val="0034273D"/>
    <w:rsid w:val="00343A7F"/>
    <w:rsid w:val="00346B4F"/>
    <w:rsid w:val="00347F53"/>
    <w:rsid w:val="00350A74"/>
    <w:rsid w:val="003514EE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3C17"/>
    <w:rsid w:val="0037405C"/>
    <w:rsid w:val="0037407C"/>
    <w:rsid w:val="00374A49"/>
    <w:rsid w:val="003757E4"/>
    <w:rsid w:val="00375834"/>
    <w:rsid w:val="003762A0"/>
    <w:rsid w:val="00377B06"/>
    <w:rsid w:val="003824CC"/>
    <w:rsid w:val="00382B66"/>
    <w:rsid w:val="003843BA"/>
    <w:rsid w:val="0039124E"/>
    <w:rsid w:val="003915D8"/>
    <w:rsid w:val="00391C87"/>
    <w:rsid w:val="00394252"/>
    <w:rsid w:val="00395A1F"/>
    <w:rsid w:val="00396DAD"/>
    <w:rsid w:val="00397636"/>
    <w:rsid w:val="003A0088"/>
    <w:rsid w:val="003A73FF"/>
    <w:rsid w:val="003B1F9B"/>
    <w:rsid w:val="003B2008"/>
    <w:rsid w:val="003B347A"/>
    <w:rsid w:val="003B6C6D"/>
    <w:rsid w:val="003B7303"/>
    <w:rsid w:val="003B7896"/>
    <w:rsid w:val="003C3AED"/>
    <w:rsid w:val="003C3D32"/>
    <w:rsid w:val="003C7AA5"/>
    <w:rsid w:val="003D0FAA"/>
    <w:rsid w:val="003D2745"/>
    <w:rsid w:val="003D2F4C"/>
    <w:rsid w:val="003D589D"/>
    <w:rsid w:val="003D5FD8"/>
    <w:rsid w:val="003E1920"/>
    <w:rsid w:val="003E1C93"/>
    <w:rsid w:val="003E50C3"/>
    <w:rsid w:val="003E5DF3"/>
    <w:rsid w:val="003E7468"/>
    <w:rsid w:val="003E79A6"/>
    <w:rsid w:val="003F012A"/>
    <w:rsid w:val="003F0599"/>
    <w:rsid w:val="003F1A56"/>
    <w:rsid w:val="003F3291"/>
    <w:rsid w:val="0040188D"/>
    <w:rsid w:val="004025B4"/>
    <w:rsid w:val="0040339D"/>
    <w:rsid w:val="00412C86"/>
    <w:rsid w:val="00416AAE"/>
    <w:rsid w:val="00421528"/>
    <w:rsid w:val="0042454D"/>
    <w:rsid w:val="00432D89"/>
    <w:rsid w:val="00440B2D"/>
    <w:rsid w:val="0044332C"/>
    <w:rsid w:val="0044398B"/>
    <w:rsid w:val="00443EB5"/>
    <w:rsid w:val="0044425B"/>
    <w:rsid w:val="00444695"/>
    <w:rsid w:val="00452D49"/>
    <w:rsid w:val="00452FC3"/>
    <w:rsid w:val="0045362B"/>
    <w:rsid w:val="00454B77"/>
    <w:rsid w:val="0045512C"/>
    <w:rsid w:val="0045680E"/>
    <w:rsid w:val="00457E18"/>
    <w:rsid w:val="00465B0A"/>
    <w:rsid w:val="00471D34"/>
    <w:rsid w:val="0047286A"/>
    <w:rsid w:val="004743F3"/>
    <w:rsid w:val="00476325"/>
    <w:rsid w:val="00476580"/>
    <w:rsid w:val="00480603"/>
    <w:rsid w:val="00483EAD"/>
    <w:rsid w:val="00484F10"/>
    <w:rsid w:val="00485858"/>
    <w:rsid w:val="00486D13"/>
    <w:rsid w:val="00486DBB"/>
    <w:rsid w:val="00490FC3"/>
    <w:rsid w:val="00492222"/>
    <w:rsid w:val="0049373B"/>
    <w:rsid w:val="00494FD7"/>
    <w:rsid w:val="00495223"/>
    <w:rsid w:val="00495F83"/>
    <w:rsid w:val="0049662D"/>
    <w:rsid w:val="004A039B"/>
    <w:rsid w:val="004A06C5"/>
    <w:rsid w:val="004A1BFD"/>
    <w:rsid w:val="004A21D1"/>
    <w:rsid w:val="004A3047"/>
    <w:rsid w:val="004A531E"/>
    <w:rsid w:val="004A7400"/>
    <w:rsid w:val="004B0FDB"/>
    <w:rsid w:val="004B3225"/>
    <w:rsid w:val="004B454A"/>
    <w:rsid w:val="004B4FC7"/>
    <w:rsid w:val="004B5C06"/>
    <w:rsid w:val="004B67F2"/>
    <w:rsid w:val="004C1329"/>
    <w:rsid w:val="004C148C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19DD"/>
    <w:rsid w:val="004D3323"/>
    <w:rsid w:val="004D411C"/>
    <w:rsid w:val="004D4D16"/>
    <w:rsid w:val="004D5B31"/>
    <w:rsid w:val="004D7545"/>
    <w:rsid w:val="004E0E33"/>
    <w:rsid w:val="004E32B1"/>
    <w:rsid w:val="004E41D1"/>
    <w:rsid w:val="004F22CB"/>
    <w:rsid w:val="004F3283"/>
    <w:rsid w:val="00500294"/>
    <w:rsid w:val="005014A4"/>
    <w:rsid w:val="00501A71"/>
    <w:rsid w:val="00501E3E"/>
    <w:rsid w:val="005031D8"/>
    <w:rsid w:val="00507838"/>
    <w:rsid w:val="005078C5"/>
    <w:rsid w:val="0051262C"/>
    <w:rsid w:val="00513877"/>
    <w:rsid w:val="005153BC"/>
    <w:rsid w:val="00523BED"/>
    <w:rsid w:val="00525B53"/>
    <w:rsid w:val="00526970"/>
    <w:rsid w:val="00526C93"/>
    <w:rsid w:val="00530759"/>
    <w:rsid w:val="005336B7"/>
    <w:rsid w:val="005339AE"/>
    <w:rsid w:val="00533AC1"/>
    <w:rsid w:val="00534619"/>
    <w:rsid w:val="00535EA2"/>
    <w:rsid w:val="00537410"/>
    <w:rsid w:val="00540456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0C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116D"/>
    <w:rsid w:val="0058244B"/>
    <w:rsid w:val="00583B77"/>
    <w:rsid w:val="005843D9"/>
    <w:rsid w:val="00591832"/>
    <w:rsid w:val="00592841"/>
    <w:rsid w:val="00592FBD"/>
    <w:rsid w:val="00597F45"/>
    <w:rsid w:val="005A0B09"/>
    <w:rsid w:val="005A2631"/>
    <w:rsid w:val="005A357F"/>
    <w:rsid w:val="005A3B2A"/>
    <w:rsid w:val="005A7BE5"/>
    <w:rsid w:val="005B4DEC"/>
    <w:rsid w:val="005B5192"/>
    <w:rsid w:val="005B6FD0"/>
    <w:rsid w:val="005C0714"/>
    <w:rsid w:val="005C2563"/>
    <w:rsid w:val="005C2DC8"/>
    <w:rsid w:val="005C35F5"/>
    <w:rsid w:val="005C6148"/>
    <w:rsid w:val="005C61A5"/>
    <w:rsid w:val="005C69B3"/>
    <w:rsid w:val="005C7189"/>
    <w:rsid w:val="005C784F"/>
    <w:rsid w:val="005D0159"/>
    <w:rsid w:val="005D294A"/>
    <w:rsid w:val="005D5D19"/>
    <w:rsid w:val="005E2C05"/>
    <w:rsid w:val="005E354E"/>
    <w:rsid w:val="005E4ACB"/>
    <w:rsid w:val="005E665C"/>
    <w:rsid w:val="005E6805"/>
    <w:rsid w:val="005E70C7"/>
    <w:rsid w:val="005E75BF"/>
    <w:rsid w:val="005F2B49"/>
    <w:rsid w:val="005F3663"/>
    <w:rsid w:val="005F6B47"/>
    <w:rsid w:val="006023ED"/>
    <w:rsid w:val="00603BE6"/>
    <w:rsid w:val="006044D5"/>
    <w:rsid w:val="00607AB6"/>
    <w:rsid w:val="0061009F"/>
    <w:rsid w:val="00611D03"/>
    <w:rsid w:val="00612079"/>
    <w:rsid w:val="00612C36"/>
    <w:rsid w:val="00614927"/>
    <w:rsid w:val="00614F63"/>
    <w:rsid w:val="00622481"/>
    <w:rsid w:val="006225E8"/>
    <w:rsid w:val="00622FDC"/>
    <w:rsid w:val="00623892"/>
    <w:rsid w:val="00624E1F"/>
    <w:rsid w:val="00624FF6"/>
    <w:rsid w:val="00625020"/>
    <w:rsid w:val="006265B6"/>
    <w:rsid w:val="00627756"/>
    <w:rsid w:val="00630B79"/>
    <w:rsid w:val="00634D17"/>
    <w:rsid w:val="00642F26"/>
    <w:rsid w:val="006434C1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776E9"/>
    <w:rsid w:val="006861D0"/>
    <w:rsid w:val="00686900"/>
    <w:rsid w:val="00686D14"/>
    <w:rsid w:val="00687ED7"/>
    <w:rsid w:val="00691C4C"/>
    <w:rsid w:val="00696CE6"/>
    <w:rsid w:val="00697108"/>
    <w:rsid w:val="006A157B"/>
    <w:rsid w:val="006A2E1F"/>
    <w:rsid w:val="006A3921"/>
    <w:rsid w:val="006B3083"/>
    <w:rsid w:val="006B42D3"/>
    <w:rsid w:val="006B5345"/>
    <w:rsid w:val="006C0422"/>
    <w:rsid w:val="006C052B"/>
    <w:rsid w:val="006C144C"/>
    <w:rsid w:val="006C2F21"/>
    <w:rsid w:val="006C4339"/>
    <w:rsid w:val="006C6032"/>
    <w:rsid w:val="006C62E1"/>
    <w:rsid w:val="006D130C"/>
    <w:rsid w:val="006D1525"/>
    <w:rsid w:val="006D166F"/>
    <w:rsid w:val="006D315E"/>
    <w:rsid w:val="006D48A4"/>
    <w:rsid w:val="006D4DFB"/>
    <w:rsid w:val="006D6A67"/>
    <w:rsid w:val="006D7E7B"/>
    <w:rsid w:val="006E0F4E"/>
    <w:rsid w:val="006E42C2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21C9"/>
    <w:rsid w:val="00703520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228F"/>
    <w:rsid w:val="00724891"/>
    <w:rsid w:val="007248EF"/>
    <w:rsid w:val="007277E3"/>
    <w:rsid w:val="00731A17"/>
    <w:rsid w:val="00733A13"/>
    <w:rsid w:val="00734458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46BB6"/>
    <w:rsid w:val="0075366F"/>
    <w:rsid w:val="00755084"/>
    <w:rsid w:val="00755F42"/>
    <w:rsid w:val="00757E56"/>
    <w:rsid w:val="0076599E"/>
    <w:rsid w:val="0076622E"/>
    <w:rsid w:val="00766CA9"/>
    <w:rsid w:val="00767D3B"/>
    <w:rsid w:val="007721BF"/>
    <w:rsid w:val="00774466"/>
    <w:rsid w:val="00774E70"/>
    <w:rsid w:val="00775429"/>
    <w:rsid w:val="00777F76"/>
    <w:rsid w:val="0078181E"/>
    <w:rsid w:val="00783E8E"/>
    <w:rsid w:val="00784E2E"/>
    <w:rsid w:val="007913E4"/>
    <w:rsid w:val="00793351"/>
    <w:rsid w:val="007944B9"/>
    <w:rsid w:val="00796CEE"/>
    <w:rsid w:val="00796F70"/>
    <w:rsid w:val="007A1F02"/>
    <w:rsid w:val="007A209A"/>
    <w:rsid w:val="007A2969"/>
    <w:rsid w:val="007A34FD"/>
    <w:rsid w:val="007A4664"/>
    <w:rsid w:val="007A7CE8"/>
    <w:rsid w:val="007B042E"/>
    <w:rsid w:val="007B514D"/>
    <w:rsid w:val="007B5396"/>
    <w:rsid w:val="007C0B2A"/>
    <w:rsid w:val="007C20B6"/>
    <w:rsid w:val="007C32B9"/>
    <w:rsid w:val="007C5177"/>
    <w:rsid w:val="007D0C3E"/>
    <w:rsid w:val="007E0460"/>
    <w:rsid w:val="007E1144"/>
    <w:rsid w:val="007E74E0"/>
    <w:rsid w:val="007F1189"/>
    <w:rsid w:val="007F2D42"/>
    <w:rsid w:val="007F36E0"/>
    <w:rsid w:val="007F52CB"/>
    <w:rsid w:val="007F65AC"/>
    <w:rsid w:val="00801498"/>
    <w:rsid w:val="008026CE"/>
    <w:rsid w:val="0080383C"/>
    <w:rsid w:val="008121FD"/>
    <w:rsid w:val="0081467B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183D"/>
    <w:rsid w:val="00853121"/>
    <w:rsid w:val="0085454F"/>
    <w:rsid w:val="00857D8A"/>
    <w:rsid w:val="008602F9"/>
    <w:rsid w:val="00861230"/>
    <w:rsid w:val="00861F46"/>
    <w:rsid w:val="0086368F"/>
    <w:rsid w:val="00864855"/>
    <w:rsid w:val="00865D96"/>
    <w:rsid w:val="00866EBF"/>
    <w:rsid w:val="00866FE4"/>
    <w:rsid w:val="00870017"/>
    <w:rsid w:val="008704EA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0690"/>
    <w:rsid w:val="008A4BB7"/>
    <w:rsid w:val="008A4E13"/>
    <w:rsid w:val="008A4FC4"/>
    <w:rsid w:val="008A72CC"/>
    <w:rsid w:val="008B16E0"/>
    <w:rsid w:val="008B182B"/>
    <w:rsid w:val="008B5A1D"/>
    <w:rsid w:val="008B7BBA"/>
    <w:rsid w:val="008C3E25"/>
    <w:rsid w:val="008C3EBE"/>
    <w:rsid w:val="008D4DCA"/>
    <w:rsid w:val="008E1218"/>
    <w:rsid w:val="008E2AAA"/>
    <w:rsid w:val="008E53E8"/>
    <w:rsid w:val="008E6EF9"/>
    <w:rsid w:val="008F4781"/>
    <w:rsid w:val="008F5E45"/>
    <w:rsid w:val="009033FD"/>
    <w:rsid w:val="009036C5"/>
    <w:rsid w:val="00903C52"/>
    <w:rsid w:val="0090466E"/>
    <w:rsid w:val="0090673D"/>
    <w:rsid w:val="009130D8"/>
    <w:rsid w:val="009142E3"/>
    <w:rsid w:val="0091662D"/>
    <w:rsid w:val="00917CED"/>
    <w:rsid w:val="009207F1"/>
    <w:rsid w:val="0092110A"/>
    <w:rsid w:val="00921174"/>
    <w:rsid w:val="009214A8"/>
    <w:rsid w:val="009235A2"/>
    <w:rsid w:val="00924573"/>
    <w:rsid w:val="00933A3C"/>
    <w:rsid w:val="0093619F"/>
    <w:rsid w:val="00936978"/>
    <w:rsid w:val="009427E5"/>
    <w:rsid w:val="00944BA9"/>
    <w:rsid w:val="009454B7"/>
    <w:rsid w:val="00947D61"/>
    <w:rsid w:val="00954D79"/>
    <w:rsid w:val="009551CE"/>
    <w:rsid w:val="009560CF"/>
    <w:rsid w:val="00957A4C"/>
    <w:rsid w:val="00957FD5"/>
    <w:rsid w:val="009613D8"/>
    <w:rsid w:val="00961E8E"/>
    <w:rsid w:val="00963663"/>
    <w:rsid w:val="0096486E"/>
    <w:rsid w:val="00965961"/>
    <w:rsid w:val="0096603D"/>
    <w:rsid w:val="0096734C"/>
    <w:rsid w:val="00971C80"/>
    <w:rsid w:val="009735A1"/>
    <w:rsid w:val="00974133"/>
    <w:rsid w:val="00974275"/>
    <w:rsid w:val="009804FC"/>
    <w:rsid w:val="00982969"/>
    <w:rsid w:val="0098474B"/>
    <w:rsid w:val="00986467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6C0D"/>
    <w:rsid w:val="009979D1"/>
    <w:rsid w:val="009A121D"/>
    <w:rsid w:val="009A1DB4"/>
    <w:rsid w:val="009A27FF"/>
    <w:rsid w:val="009A5818"/>
    <w:rsid w:val="009A61E0"/>
    <w:rsid w:val="009B030C"/>
    <w:rsid w:val="009B0C96"/>
    <w:rsid w:val="009B100D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F1DA2"/>
    <w:rsid w:val="009F3314"/>
    <w:rsid w:val="009F3E6A"/>
    <w:rsid w:val="009F4004"/>
    <w:rsid w:val="009F5C22"/>
    <w:rsid w:val="009F6F2D"/>
    <w:rsid w:val="00A02378"/>
    <w:rsid w:val="00A03638"/>
    <w:rsid w:val="00A057A5"/>
    <w:rsid w:val="00A06F53"/>
    <w:rsid w:val="00A14C78"/>
    <w:rsid w:val="00A211F7"/>
    <w:rsid w:val="00A21781"/>
    <w:rsid w:val="00A24FE6"/>
    <w:rsid w:val="00A25F7E"/>
    <w:rsid w:val="00A275C7"/>
    <w:rsid w:val="00A27842"/>
    <w:rsid w:val="00A30F80"/>
    <w:rsid w:val="00A322F6"/>
    <w:rsid w:val="00A34DA7"/>
    <w:rsid w:val="00A37755"/>
    <w:rsid w:val="00A43EDD"/>
    <w:rsid w:val="00A50948"/>
    <w:rsid w:val="00A5143D"/>
    <w:rsid w:val="00A5451D"/>
    <w:rsid w:val="00A5539F"/>
    <w:rsid w:val="00A55C83"/>
    <w:rsid w:val="00A57815"/>
    <w:rsid w:val="00A62266"/>
    <w:rsid w:val="00A62F82"/>
    <w:rsid w:val="00A62FAD"/>
    <w:rsid w:val="00A63179"/>
    <w:rsid w:val="00A70CDC"/>
    <w:rsid w:val="00A7133D"/>
    <w:rsid w:val="00A71D76"/>
    <w:rsid w:val="00A71E43"/>
    <w:rsid w:val="00A722EF"/>
    <w:rsid w:val="00A7536A"/>
    <w:rsid w:val="00A7788C"/>
    <w:rsid w:val="00A77AF5"/>
    <w:rsid w:val="00A82B37"/>
    <w:rsid w:val="00A91288"/>
    <w:rsid w:val="00A9384E"/>
    <w:rsid w:val="00A93907"/>
    <w:rsid w:val="00A95802"/>
    <w:rsid w:val="00A960B8"/>
    <w:rsid w:val="00A96ACE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D7355"/>
    <w:rsid w:val="00AE2A17"/>
    <w:rsid w:val="00AE37A6"/>
    <w:rsid w:val="00AE51E6"/>
    <w:rsid w:val="00AE6EB7"/>
    <w:rsid w:val="00AE7A27"/>
    <w:rsid w:val="00AF00E5"/>
    <w:rsid w:val="00AF236E"/>
    <w:rsid w:val="00AF30A2"/>
    <w:rsid w:val="00AF428D"/>
    <w:rsid w:val="00AF47AE"/>
    <w:rsid w:val="00AF4E5F"/>
    <w:rsid w:val="00AF5186"/>
    <w:rsid w:val="00AF79EE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46848"/>
    <w:rsid w:val="00B5176B"/>
    <w:rsid w:val="00B528EC"/>
    <w:rsid w:val="00B52999"/>
    <w:rsid w:val="00B53ACF"/>
    <w:rsid w:val="00B622CF"/>
    <w:rsid w:val="00B62B5D"/>
    <w:rsid w:val="00B632F8"/>
    <w:rsid w:val="00B641DE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3DFC"/>
    <w:rsid w:val="00B9545F"/>
    <w:rsid w:val="00B97484"/>
    <w:rsid w:val="00BA02B7"/>
    <w:rsid w:val="00BA2B5A"/>
    <w:rsid w:val="00BA4AF9"/>
    <w:rsid w:val="00BA4DDE"/>
    <w:rsid w:val="00BB0D12"/>
    <w:rsid w:val="00BB0EB7"/>
    <w:rsid w:val="00BB13A0"/>
    <w:rsid w:val="00BB1DA6"/>
    <w:rsid w:val="00BB206A"/>
    <w:rsid w:val="00BB2323"/>
    <w:rsid w:val="00BB47D3"/>
    <w:rsid w:val="00BB4CF6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10FE"/>
    <w:rsid w:val="00BF52B2"/>
    <w:rsid w:val="00BF572A"/>
    <w:rsid w:val="00BF5FBA"/>
    <w:rsid w:val="00BF7052"/>
    <w:rsid w:val="00C025E9"/>
    <w:rsid w:val="00C033B2"/>
    <w:rsid w:val="00C04CAA"/>
    <w:rsid w:val="00C05139"/>
    <w:rsid w:val="00C056BB"/>
    <w:rsid w:val="00C05FAB"/>
    <w:rsid w:val="00C06061"/>
    <w:rsid w:val="00C06648"/>
    <w:rsid w:val="00C101B1"/>
    <w:rsid w:val="00C11B38"/>
    <w:rsid w:val="00C12002"/>
    <w:rsid w:val="00C12376"/>
    <w:rsid w:val="00C12431"/>
    <w:rsid w:val="00C2008E"/>
    <w:rsid w:val="00C20DEA"/>
    <w:rsid w:val="00C21138"/>
    <w:rsid w:val="00C25656"/>
    <w:rsid w:val="00C30C28"/>
    <w:rsid w:val="00C344C1"/>
    <w:rsid w:val="00C3674D"/>
    <w:rsid w:val="00C40194"/>
    <w:rsid w:val="00C43038"/>
    <w:rsid w:val="00C43EDE"/>
    <w:rsid w:val="00C445A5"/>
    <w:rsid w:val="00C471D9"/>
    <w:rsid w:val="00C4785B"/>
    <w:rsid w:val="00C51D2F"/>
    <w:rsid w:val="00C52FA0"/>
    <w:rsid w:val="00C5377E"/>
    <w:rsid w:val="00C60AC3"/>
    <w:rsid w:val="00C643BF"/>
    <w:rsid w:val="00C6509F"/>
    <w:rsid w:val="00C656F3"/>
    <w:rsid w:val="00C67891"/>
    <w:rsid w:val="00C715B4"/>
    <w:rsid w:val="00C73727"/>
    <w:rsid w:val="00C75191"/>
    <w:rsid w:val="00C7528F"/>
    <w:rsid w:val="00C82944"/>
    <w:rsid w:val="00C83BBC"/>
    <w:rsid w:val="00C87285"/>
    <w:rsid w:val="00C938C7"/>
    <w:rsid w:val="00C93E25"/>
    <w:rsid w:val="00C93FC7"/>
    <w:rsid w:val="00C9736C"/>
    <w:rsid w:val="00C97383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D031C"/>
    <w:rsid w:val="00CD0374"/>
    <w:rsid w:val="00CD19DE"/>
    <w:rsid w:val="00CD4B83"/>
    <w:rsid w:val="00CD7295"/>
    <w:rsid w:val="00CD775B"/>
    <w:rsid w:val="00CE0851"/>
    <w:rsid w:val="00CE19CF"/>
    <w:rsid w:val="00CE2A0C"/>
    <w:rsid w:val="00CE2C97"/>
    <w:rsid w:val="00CE4D7B"/>
    <w:rsid w:val="00CE5152"/>
    <w:rsid w:val="00CE52F0"/>
    <w:rsid w:val="00CE757E"/>
    <w:rsid w:val="00CF08BB"/>
    <w:rsid w:val="00CF177C"/>
    <w:rsid w:val="00CF1E53"/>
    <w:rsid w:val="00CF2ABD"/>
    <w:rsid w:val="00CF4930"/>
    <w:rsid w:val="00CF6420"/>
    <w:rsid w:val="00CF78A0"/>
    <w:rsid w:val="00D00E26"/>
    <w:rsid w:val="00D015B0"/>
    <w:rsid w:val="00D07B9E"/>
    <w:rsid w:val="00D10482"/>
    <w:rsid w:val="00D1389A"/>
    <w:rsid w:val="00D13DAC"/>
    <w:rsid w:val="00D15DFB"/>
    <w:rsid w:val="00D16A3D"/>
    <w:rsid w:val="00D1747F"/>
    <w:rsid w:val="00D25B87"/>
    <w:rsid w:val="00D30E68"/>
    <w:rsid w:val="00D31037"/>
    <w:rsid w:val="00D32AB5"/>
    <w:rsid w:val="00D36D26"/>
    <w:rsid w:val="00D468E7"/>
    <w:rsid w:val="00D54A24"/>
    <w:rsid w:val="00D55EF5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0DA0"/>
    <w:rsid w:val="00D74405"/>
    <w:rsid w:val="00D74C59"/>
    <w:rsid w:val="00D77AD9"/>
    <w:rsid w:val="00D8261A"/>
    <w:rsid w:val="00D86918"/>
    <w:rsid w:val="00D93F0E"/>
    <w:rsid w:val="00D9415C"/>
    <w:rsid w:val="00D9553C"/>
    <w:rsid w:val="00D96BCD"/>
    <w:rsid w:val="00D97669"/>
    <w:rsid w:val="00DA2CC3"/>
    <w:rsid w:val="00DA469E"/>
    <w:rsid w:val="00DA716B"/>
    <w:rsid w:val="00DA741D"/>
    <w:rsid w:val="00DB1970"/>
    <w:rsid w:val="00DB2E63"/>
    <w:rsid w:val="00DB3618"/>
    <w:rsid w:val="00DB394C"/>
    <w:rsid w:val="00DB3FAC"/>
    <w:rsid w:val="00DB45F8"/>
    <w:rsid w:val="00DB54C4"/>
    <w:rsid w:val="00DB7675"/>
    <w:rsid w:val="00DC0E50"/>
    <w:rsid w:val="00DC3565"/>
    <w:rsid w:val="00DC5126"/>
    <w:rsid w:val="00DD03E4"/>
    <w:rsid w:val="00DD0414"/>
    <w:rsid w:val="00DD04AF"/>
    <w:rsid w:val="00DD0C8A"/>
    <w:rsid w:val="00DD108E"/>
    <w:rsid w:val="00DD2377"/>
    <w:rsid w:val="00DD3A15"/>
    <w:rsid w:val="00DD532A"/>
    <w:rsid w:val="00DE29B0"/>
    <w:rsid w:val="00DE49EC"/>
    <w:rsid w:val="00DE5AC1"/>
    <w:rsid w:val="00DE6D57"/>
    <w:rsid w:val="00DE6D83"/>
    <w:rsid w:val="00DF0519"/>
    <w:rsid w:val="00DF0C04"/>
    <w:rsid w:val="00DF11AD"/>
    <w:rsid w:val="00DF18E9"/>
    <w:rsid w:val="00DF516A"/>
    <w:rsid w:val="00DF5A4D"/>
    <w:rsid w:val="00E00195"/>
    <w:rsid w:val="00E00AA5"/>
    <w:rsid w:val="00E00DD5"/>
    <w:rsid w:val="00E02496"/>
    <w:rsid w:val="00E02AFC"/>
    <w:rsid w:val="00E05958"/>
    <w:rsid w:val="00E06041"/>
    <w:rsid w:val="00E0664B"/>
    <w:rsid w:val="00E12CF1"/>
    <w:rsid w:val="00E12F6C"/>
    <w:rsid w:val="00E25DCD"/>
    <w:rsid w:val="00E25EED"/>
    <w:rsid w:val="00E269E1"/>
    <w:rsid w:val="00E30D41"/>
    <w:rsid w:val="00E318AF"/>
    <w:rsid w:val="00E31DA4"/>
    <w:rsid w:val="00E32302"/>
    <w:rsid w:val="00E326FF"/>
    <w:rsid w:val="00E32EA3"/>
    <w:rsid w:val="00E3358A"/>
    <w:rsid w:val="00E35156"/>
    <w:rsid w:val="00E351DC"/>
    <w:rsid w:val="00E414A0"/>
    <w:rsid w:val="00E41AC8"/>
    <w:rsid w:val="00E425AA"/>
    <w:rsid w:val="00E42802"/>
    <w:rsid w:val="00E42F4F"/>
    <w:rsid w:val="00E43CA2"/>
    <w:rsid w:val="00E4543F"/>
    <w:rsid w:val="00E45F13"/>
    <w:rsid w:val="00E469CB"/>
    <w:rsid w:val="00E472E2"/>
    <w:rsid w:val="00E50336"/>
    <w:rsid w:val="00E510BC"/>
    <w:rsid w:val="00E51A6A"/>
    <w:rsid w:val="00E52BA4"/>
    <w:rsid w:val="00E54ED0"/>
    <w:rsid w:val="00E61256"/>
    <w:rsid w:val="00E61EB6"/>
    <w:rsid w:val="00E62C01"/>
    <w:rsid w:val="00E62EFE"/>
    <w:rsid w:val="00E73CB2"/>
    <w:rsid w:val="00E75F3D"/>
    <w:rsid w:val="00E76988"/>
    <w:rsid w:val="00E77672"/>
    <w:rsid w:val="00E8145E"/>
    <w:rsid w:val="00E81A79"/>
    <w:rsid w:val="00E839BA"/>
    <w:rsid w:val="00E8428A"/>
    <w:rsid w:val="00E860F7"/>
    <w:rsid w:val="00E92C8B"/>
    <w:rsid w:val="00E9379A"/>
    <w:rsid w:val="00E94267"/>
    <w:rsid w:val="00E97F7D"/>
    <w:rsid w:val="00EA20C3"/>
    <w:rsid w:val="00EA2469"/>
    <w:rsid w:val="00EA2A32"/>
    <w:rsid w:val="00EA59B8"/>
    <w:rsid w:val="00EA5A01"/>
    <w:rsid w:val="00EA6A58"/>
    <w:rsid w:val="00EB5531"/>
    <w:rsid w:val="00EB6420"/>
    <w:rsid w:val="00EB723F"/>
    <w:rsid w:val="00EC0548"/>
    <w:rsid w:val="00EC0F54"/>
    <w:rsid w:val="00EC2890"/>
    <w:rsid w:val="00EC2DF9"/>
    <w:rsid w:val="00EC64FE"/>
    <w:rsid w:val="00EC6B44"/>
    <w:rsid w:val="00EC6CDF"/>
    <w:rsid w:val="00EC7820"/>
    <w:rsid w:val="00EC7C85"/>
    <w:rsid w:val="00EC7E47"/>
    <w:rsid w:val="00ED4313"/>
    <w:rsid w:val="00ED5356"/>
    <w:rsid w:val="00ED7D8F"/>
    <w:rsid w:val="00EE6E36"/>
    <w:rsid w:val="00EF0686"/>
    <w:rsid w:val="00EF0CB9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54FF"/>
    <w:rsid w:val="00F16651"/>
    <w:rsid w:val="00F16C91"/>
    <w:rsid w:val="00F16DD9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EAE"/>
    <w:rsid w:val="00F435CA"/>
    <w:rsid w:val="00F44E2D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10D0"/>
    <w:rsid w:val="00F61C1D"/>
    <w:rsid w:val="00F64F61"/>
    <w:rsid w:val="00F65AF2"/>
    <w:rsid w:val="00F67FBD"/>
    <w:rsid w:val="00F71193"/>
    <w:rsid w:val="00F73115"/>
    <w:rsid w:val="00F73331"/>
    <w:rsid w:val="00F74C65"/>
    <w:rsid w:val="00F762E3"/>
    <w:rsid w:val="00F77E5A"/>
    <w:rsid w:val="00F87174"/>
    <w:rsid w:val="00F90AD2"/>
    <w:rsid w:val="00F90BF8"/>
    <w:rsid w:val="00F90EAD"/>
    <w:rsid w:val="00F91D37"/>
    <w:rsid w:val="00F91DEC"/>
    <w:rsid w:val="00F93538"/>
    <w:rsid w:val="00F9610D"/>
    <w:rsid w:val="00FB29CA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0D27"/>
    <w:rsid w:val="00FD4962"/>
    <w:rsid w:val="00FD4BB0"/>
    <w:rsid w:val="00FE24FE"/>
    <w:rsid w:val="00FE3684"/>
    <w:rsid w:val="00FE3C9F"/>
    <w:rsid w:val="00FE5373"/>
    <w:rsid w:val="00FE6DBE"/>
    <w:rsid w:val="00FE7926"/>
    <w:rsid w:val="00FE7D09"/>
    <w:rsid w:val="00FF2ED7"/>
    <w:rsid w:val="00FF336D"/>
    <w:rsid w:val="0728CFC2"/>
    <w:rsid w:val="098C37AC"/>
    <w:rsid w:val="0BEE51F1"/>
    <w:rsid w:val="0E3F7DF5"/>
    <w:rsid w:val="15F5C7A7"/>
    <w:rsid w:val="1EE0C722"/>
    <w:rsid w:val="21C7FA0A"/>
    <w:rsid w:val="297676C7"/>
    <w:rsid w:val="2E5217C5"/>
    <w:rsid w:val="330E0E44"/>
    <w:rsid w:val="38A4AD14"/>
    <w:rsid w:val="39CE7A2C"/>
    <w:rsid w:val="3C6BE956"/>
    <w:rsid w:val="3D340871"/>
    <w:rsid w:val="45FFA285"/>
    <w:rsid w:val="5391FA4A"/>
    <w:rsid w:val="59A6B957"/>
    <w:rsid w:val="5E2F0F2B"/>
    <w:rsid w:val="65B02007"/>
    <w:rsid w:val="69A847A6"/>
    <w:rsid w:val="6C3D48E0"/>
    <w:rsid w:val="773D2358"/>
    <w:rsid w:val="7A3EB859"/>
    <w:rsid w:val="7B3B4A85"/>
    <w:rsid w:val="7B6437E9"/>
    <w:rsid w:val="7DDF3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DD84BA"/>
  <w15:docId w15:val="{88B7690B-2CB6-4047-A6B7-598B63E6A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76E9"/>
    <w:pPr>
      <w:spacing w:line="260" w:lineRule="atLeast"/>
    </w:pPr>
    <w:rPr>
      <w:rFonts w:asciiTheme="majorHAnsi" w:eastAsiaTheme="minorEastAsia" w:hAnsiTheme="majorHAnsi"/>
      <w:sz w:val="22"/>
      <w:szCs w:val="24"/>
      <w:lang w:val="de-DE" w:eastAsia="ja-JP"/>
    </w:rPr>
  </w:style>
  <w:style w:type="paragraph" w:styleId="Heading1">
    <w:name w:val="heading 1"/>
    <w:basedOn w:val="Normal"/>
    <w:next w:val="Normal"/>
    <w:link w:val="Heading1Char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FE6DBE"/>
    <w:pPr>
      <w:keepNext/>
      <w:keepLines/>
      <w:spacing w:before="240"/>
      <w:contextualSpacing/>
      <w:outlineLvl w:val="1"/>
    </w:pPr>
    <w:rPr>
      <w:rFonts w:eastAsiaTheme="majorEastAsia" w:cstheme="majorBidi"/>
      <w:b/>
      <w:bCs/>
    </w:rPr>
  </w:style>
  <w:style w:type="paragraph" w:styleId="Heading3">
    <w:name w:val="heading 3"/>
    <w:basedOn w:val="Normal"/>
    <w:next w:val="Normal"/>
    <w:link w:val="Heading3Char"/>
    <w:uiPriority w:val="9"/>
    <w:qFormat/>
    <w:rsid w:val="00BD09F9"/>
    <w:pPr>
      <w:keepNext/>
      <w:keepLines/>
      <w:spacing w:before="240"/>
      <w:outlineLvl w:val="2"/>
    </w:pPr>
    <w:rPr>
      <w:rFonts w:eastAsiaTheme="majorEastAsia" w:cstheme="majorBidi"/>
      <w:b/>
    </w:rPr>
  </w:style>
  <w:style w:type="paragraph" w:styleId="Heading4">
    <w:name w:val="heading 4"/>
    <w:basedOn w:val="Normal"/>
    <w:next w:val="Normal"/>
    <w:link w:val="Heading4Char"/>
    <w:uiPriority w:val="9"/>
    <w:semiHidden/>
    <w:rsid w:val="002B551B"/>
    <w:pPr>
      <w:keepNext/>
      <w:keepLines/>
      <w:spacing w:before="120"/>
      <w:outlineLvl w:val="3"/>
    </w:pPr>
    <w:rPr>
      <w:rFonts w:eastAsiaTheme="majorEastAsia" w:cstheme="majorBidi"/>
    </w:rPr>
  </w:style>
  <w:style w:type="paragraph" w:styleId="Heading5">
    <w:name w:val="heading 5"/>
    <w:basedOn w:val="Normal"/>
    <w:next w:val="Normal"/>
    <w:link w:val="Heading5Char"/>
    <w:uiPriority w:val="9"/>
    <w:semiHidden/>
    <w:rsid w:val="00B426D3"/>
    <w:pPr>
      <w:keepNext/>
      <w:keepLines/>
      <w:spacing w:before="120"/>
      <w:outlineLvl w:val="4"/>
    </w:pPr>
    <w:rPr>
      <w:rFonts w:eastAsiaTheme="majorEastAsia" w:cstheme="majorBidi"/>
    </w:rPr>
  </w:style>
  <w:style w:type="paragraph" w:styleId="Heading6">
    <w:name w:val="heading 6"/>
    <w:basedOn w:val="Normal"/>
    <w:next w:val="Normal"/>
    <w:link w:val="Heading6Char"/>
    <w:uiPriority w:val="9"/>
    <w:semiHidden/>
    <w:rsid w:val="00E510BC"/>
    <w:pPr>
      <w:keepNext/>
      <w:keepLines/>
      <w:spacing w:before="40"/>
      <w:outlineLvl w:val="5"/>
    </w:pPr>
    <w:rPr>
      <w:rFonts w:eastAsiaTheme="majorEastAsia" w:cstheme="majorBidi"/>
    </w:rPr>
  </w:style>
  <w:style w:type="paragraph" w:styleId="Heading7">
    <w:name w:val="heading 7"/>
    <w:basedOn w:val="Normal"/>
    <w:next w:val="Normal"/>
    <w:link w:val="Heading7Char"/>
    <w:uiPriority w:val="9"/>
    <w:semiHidden/>
    <w:rsid w:val="00E510BC"/>
    <w:pPr>
      <w:keepNext/>
      <w:keepLines/>
      <w:spacing w:before="40"/>
      <w:outlineLvl w:val="6"/>
    </w:pPr>
    <w:rPr>
      <w:rFonts w:eastAsiaTheme="majorEastAsia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rsid w:val="00796CEE"/>
    <w:pPr>
      <w:keepNext/>
      <w:keepLines/>
      <w:spacing w:before="40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rsid w:val="00796CEE"/>
    <w:pPr>
      <w:keepNext/>
      <w:keepLines/>
      <w:spacing w:before="40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DF516A"/>
    <w:rPr>
      <w:color w:val="0028A5"/>
      <w:u w:val="single"/>
    </w:rPr>
  </w:style>
  <w:style w:type="paragraph" w:styleId="Header">
    <w:name w:val="header"/>
    <w:basedOn w:val="Normal"/>
    <w:link w:val="HeaderChar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84"/>
    <w:semiHidden/>
    <w:rsid w:val="00DC0E50"/>
  </w:style>
  <w:style w:type="paragraph" w:styleId="Footer">
    <w:name w:val="footer"/>
    <w:basedOn w:val="Normal"/>
    <w:link w:val="FooterChar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ooterChar">
    <w:name w:val="Footer Char"/>
    <w:basedOn w:val="DefaultParagraphFont"/>
    <w:link w:val="Footer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Normal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</w:rPr>
  </w:style>
  <w:style w:type="paragraph" w:styleId="ListParagraph">
    <w:name w:val="List Paragraph"/>
    <w:basedOn w:val="Normal"/>
    <w:uiPriority w:val="34"/>
    <w:qFormat/>
    <w:rsid w:val="009C67A8"/>
    <w:pPr>
      <w:ind w:left="720"/>
      <w:contextualSpacing/>
    </w:pPr>
  </w:style>
  <w:style w:type="paragraph" w:styleId="ListBullet">
    <w:name w:val="List Bullet"/>
    <w:basedOn w:val="ListParagraph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ListBullet2">
    <w:name w:val="List Bullet 2"/>
    <w:basedOn w:val="ListParagraph"/>
    <w:uiPriority w:val="79"/>
    <w:semiHidden/>
    <w:rsid w:val="009C67A8"/>
    <w:pPr>
      <w:numPr>
        <w:ilvl w:val="1"/>
        <w:numId w:val="1"/>
      </w:numPr>
    </w:pPr>
  </w:style>
  <w:style w:type="paragraph" w:styleId="ListBullet3">
    <w:name w:val="List Bullet 3"/>
    <w:basedOn w:val="ListParagraph"/>
    <w:uiPriority w:val="79"/>
    <w:semiHidden/>
    <w:rsid w:val="009C67A8"/>
    <w:pPr>
      <w:numPr>
        <w:ilvl w:val="2"/>
        <w:numId w:val="1"/>
      </w:numPr>
    </w:pPr>
  </w:style>
  <w:style w:type="table" w:styleId="TableGrid">
    <w:name w:val="Table Grid"/>
    <w:basedOn w:val="TableNormal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le">
    <w:name w:val="Title"/>
    <w:basedOn w:val="Normal"/>
    <w:next w:val="Normal"/>
    <w:link w:val="TitleChar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leChar">
    <w:name w:val="Title Char"/>
    <w:basedOn w:val="DefaultParagraphFont"/>
    <w:link w:val="Title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Normal"/>
    <w:link w:val="BrieftitelZchn"/>
    <w:uiPriority w:val="14"/>
    <w:semiHidden/>
    <w:rsid w:val="00850E31"/>
    <w:pPr>
      <w:spacing w:after="280"/>
      <w:contextualSpacing/>
    </w:pPr>
    <w:rPr>
      <w:b/>
    </w:rPr>
  </w:style>
  <w:style w:type="character" w:customStyle="1" w:styleId="BrieftitelZchn">
    <w:name w:val="Brieftitel Zchn"/>
    <w:basedOn w:val="DefaultParagraphFon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Normal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TableNormal"/>
    <w:next w:val="TableGrid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Heading3Char">
    <w:name w:val="Heading 3 Char"/>
    <w:basedOn w:val="DefaultParagraphFont"/>
    <w:link w:val="Heading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Paragraph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Normal"/>
    <w:next w:val="Normal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Normal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FollowedHyp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Subtitle">
    <w:name w:val="Subtitle"/>
    <w:basedOn w:val="Normal"/>
    <w:next w:val="Normal"/>
    <w:link w:val="SubtitleChar"/>
    <w:uiPriority w:val="12"/>
    <w:rsid w:val="00614927"/>
    <w:pPr>
      <w:numPr>
        <w:ilvl w:val="1"/>
      </w:numPr>
      <w:spacing w:before="40" w:line="259" w:lineRule="auto"/>
    </w:pPr>
    <w:rPr>
      <w:sz w:val="28"/>
    </w:rPr>
  </w:style>
  <w:style w:type="character" w:customStyle="1" w:styleId="SubtitleChar">
    <w:name w:val="Subtitle Char"/>
    <w:basedOn w:val="DefaultParagraphFont"/>
    <w:link w:val="Subtitle"/>
    <w:uiPriority w:val="12"/>
    <w:rsid w:val="00614927"/>
    <w:rPr>
      <w:rFonts w:eastAsiaTheme="minorEastAsia"/>
      <w:sz w:val="28"/>
    </w:rPr>
  </w:style>
  <w:style w:type="paragraph" w:styleId="Date">
    <w:name w:val="Date"/>
    <w:basedOn w:val="Normal"/>
    <w:next w:val="Normal"/>
    <w:link w:val="DateChar"/>
    <w:uiPriority w:val="15"/>
    <w:semiHidden/>
    <w:rsid w:val="00850E31"/>
    <w:pPr>
      <w:spacing w:before="760" w:after="280"/>
    </w:pPr>
    <w:rPr>
      <w:noProof/>
    </w:rPr>
  </w:style>
  <w:style w:type="character" w:customStyle="1" w:styleId="DateChar">
    <w:name w:val="Date Char"/>
    <w:basedOn w:val="DefaultParagraphFont"/>
    <w:link w:val="Date"/>
    <w:uiPriority w:val="15"/>
    <w:semiHidden/>
    <w:rsid w:val="00C93E25"/>
    <w:rPr>
      <w:noProof/>
    </w:rPr>
  </w:style>
  <w:style w:type="paragraph" w:styleId="FootnoteText">
    <w:name w:val="footnote text"/>
    <w:aliases w:val="Fussnotentext"/>
    <w:basedOn w:val="Normal"/>
    <w:link w:val="FootnoteTextChar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ootnoteTextChar">
    <w:name w:val="Footnote Text Char"/>
    <w:aliases w:val="Fussnotentext Char"/>
    <w:basedOn w:val="DefaultParagraphFont"/>
    <w:link w:val="FootnoteText"/>
    <w:uiPriority w:val="79"/>
    <w:semiHidden/>
    <w:rsid w:val="0076599E"/>
    <w:rPr>
      <w:sz w:val="14"/>
    </w:rPr>
  </w:style>
  <w:style w:type="character" w:styleId="FootnoteReference">
    <w:name w:val="footnote reference"/>
    <w:basedOn w:val="DefaultParagraphFon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TableNormal"/>
    <w:uiPriority w:val="99"/>
    <w:rsid w:val="00C67891"/>
    <w:tblPr>
      <w:tblCellMar>
        <w:left w:w="0" w:type="dxa"/>
        <w:right w:w="28" w:type="dxa"/>
      </w:tblCellMar>
    </w:tblPr>
  </w:style>
  <w:style w:type="paragraph" w:styleId="EndnoteText">
    <w:name w:val="endnote text"/>
    <w:basedOn w:val="FootnoteText"/>
    <w:link w:val="EndnoteTextChar"/>
    <w:uiPriority w:val="79"/>
    <w:semiHidden/>
    <w:unhideWhenUsed/>
    <w:rsid w:val="00113CB8"/>
  </w:style>
  <w:style w:type="character" w:customStyle="1" w:styleId="EndnoteTextChar">
    <w:name w:val="Endnote Text Char"/>
    <w:basedOn w:val="DefaultParagraphFont"/>
    <w:link w:val="EndnoteText"/>
    <w:uiPriority w:val="79"/>
    <w:semiHidden/>
    <w:rsid w:val="005A7BE5"/>
    <w:rPr>
      <w:sz w:val="16"/>
      <w:szCs w:val="20"/>
    </w:rPr>
  </w:style>
  <w:style w:type="character" w:styleId="EndnoteReference">
    <w:name w:val="endnote reference"/>
    <w:basedOn w:val="DefaultParagraphFon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Caption">
    <w:name w:val="caption"/>
    <w:basedOn w:val="Normal"/>
    <w:next w:val="Normal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TOCHeading">
    <w:name w:val="TOC Heading"/>
    <w:basedOn w:val="Heading1"/>
    <w:next w:val="Normal"/>
    <w:uiPriority w:val="39"/>
    <w:semiHidden/>
    <w:rsid w:val="00484F10"/>
    <w:pPr>
      <w:outlineLvl w:val="9"/>
    </w:pPr>
    <w:rPr>
      <w:bCs w:val="0"/>
      <w:szCs w:val="32"/>
    </w:rPr>
  </w:style>
  <w:style w:type="paragraph" w:styleId="BalloonText">
    <w:name w:val="Balloon Text"/>
    <w:basedOn w:val="Normal"/>
    <w:link w:val="BalloonTextChar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ooter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Heading1"/>
    <w:next w:val="Normal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Heading2"/>
    <w:next w:val="Normal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Heading3"/>
    <w:next w:val="Normal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Heading4"/>
    <w:next w:val="Normal"/>
    <w:uiPriority w:val="10"/>
    <w:semiHidden/>
    <w:qFormat/>
    <w:rsid w:val="00DE6D83"/>
    <w:pPr>
      <w:numPr>
        <w:ilvl w:val="3"/>
        <w:numId w:val="9"/>
      </w:numPr>
    </w:pPr>
  </w:style>
  <w:style w:type="paragraph" w:styleId="TOC1">
    <w:name w:val="toc 1"/>
    <w:basedOn w:val="Normal"/>
    <w:next w:val="Normal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TOC2">
    <w:name w:val="toc 2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TOC3">
    <w:name w:val="toc 3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NormalWeb">
    <w:name w:val="Normal (Web)"/>
    <w:basedOn w:val="Normal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lang w:eastAsia="de-CH"/>
    </w:rPr>
  </w:style>
  <w:style w:type="paragraph" w:styleId="TableofFigures">
    <w:name w:val="table of figures"/>
    <w:basedOn w:val="Normal"/>
    <w:next w:val="Normal"/>
    <w:uiPriority w:val="40"/>
    <w:semiHidden/>
    <w:rsid w:val="00857D8A"/>
  </w:style>
  <w:style w:type="paragraph" w:customStyle="1" w:styleId="Absenderzeile">
    <w:name w:val="Absenderzeile"/>
    <w:basedOn w:val="Normal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Normal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PageNumber">
    <w:name w:val="page number"/>
    <w:basedOn w:val="DefaultParagraphFont"/>
    <w:uiPriority w:val="79"/>
    <w:semiHidden/>
    <w:rsid w:val="00E8428A"/>
  </w:style>
  <w:style w:type="paragraph" w:customStyle="1" w:styleId="Nummerierungabc">
    <w:name w:val="Nummerierung abc"/>
    <w:basedOn w:val="ListParagraph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Heading5"/>
    <w:next w:val="Normal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Heading1"/>
    <w:next w:val="Normal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ceholderText">
    <w:name w:val="Placeholder Text"/>
    <w:basedOn w:val="DefaultParagraphFon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Normal"/>
    <w:next w:val="Normal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Normal"/>
    <w:next w:val="Normal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TOC4">
    <w:name w:val="toc 4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TOC5">
    <w:name w:val="toc 5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Bibliography">
    <w:name w:val="Bibliography"/>
    <w:basedOn w:val="Normal"/>
    <w:next w:val="Normal"/>
    <w:uiPriority w:val="37"/>
    <w:semiHidden/>
    <w:rsid w:val="00E02496"/>
  </w:style>
  <w:style w:type="paragraph" w:styleId="Index1">
    <w:name w:val="index 1"/>
    <w:basedOn w:val="Normal"/>
    <w:next w:val="Normal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UnresolvedMention">
    <w:name w:val="Unresolved Mention"/>
    <w:basedOn w:val="DefaultParagraphFon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Header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Header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TableNormal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ooter"/>
    <w:semiHidden/>
    <w:qFormat/>
    <w:rsid w:val="00B40109"/>
  </w:style>
  <w:style w:type="paragraph" w:customStyle="1" w:styleId="Text8Pt">
    <w:name w:val="Text 8 Pt."/>
    <w:basedOn w:val="Normal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TableNormal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Normal"/>
    <w:next w:val="Normal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Header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le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Subtitle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Normal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TableNormal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character" w:styleId="CommentReference">
    <w:name w:val="annotation reference"/>
    <w:basedOn w:val="DefaultParagraphFont"/>
    <w:uiPriority w:val="99"/>
    <w:semiHidden/>
    <w:unhideWhenUsed/>
    <w:rsid w:val="006776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7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79"/>
    <w:semiHidden/>
    <w:rPr>
      <w:rFonts w:asciiTheme="majorHAnsi" w:eastAsiaTheme="minorEastAsia" w:hAnsiTheme="majorHAnsi"/>
      <w:lang w:val="de-DE"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79"/>
    <w:semiHidden/>
    <w:unhideWhenUsed/>
    <w:rsid w:val="00B641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79"/>
    <w:semiHidden/>
    <w:rsid w:val="00B641DE"/>
    <w:rPr>
      <w:rFonts w:asciiTheme="majorHAnsi" w:eastAsiaTheme="minorEastAsia" w:hAnsiTheme="majorHAnsi"/>
      <w:b/>
      <w:bCs/>
      <w:lang w:val="de-DE" w:eastAsia="ja-JP"/>
    </w:rPr>
  </w:style>
  <w:style w:type="paragraph" w:styleId="Revision">
    <w:name w:val="Revision"/>
    <w:hidden/>
    <w:uiPriority w:val="99"/>
    <w:semiHidden/>
    <w:rsid w:val="00161ACC"/>
    <w:pPr>
      <w:spacing w:line="240" w:lineRule="auto"/>
    </w:pPr>
    <w:rPr>
      <w:rFonts w:asciiTheme="majorHAnsi" w:eastAsiaTheme="minorEastAsia" w:hAnsiTheme="majorHAnsi"/>
      <w:sz w:val="22"/>
      <w:szCs w:val="24"/>
      <w:lang w:val="de-DE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global.uzh.ch/en/global_university/gs2030.html" TargetMode="External"/><Relationship Id="rId18" Type="http://schemas.openxmlformats.org/officeDocument/2006/relationships/hyperlink" Target="https://www.global.uzh.ch/en/global_university/gs2030.html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https://www.global.uzh.ch/en/global_university/funding-instruments/partnerships-fund.html" TargetMode="External"/><Relationship Id="rId17" Type="http://schemas.openxmlformats.org/officeDocument/2006/relationships/hyperlink" Target="mailto:fundingscheme@global.uzh.ch?subject=Application%20Global%20Seed%20Fund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global.uzh.ch/en/global_university/funding-instruments/partnerships-fund/global-seed-fund.html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www.global.uzh.ch/en/global_university/funding-instruments/partnerships-fund/network-and-other-priority-partners.html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global.uzh.ch/en/global_university/funding-instruments/partnerships-fund/global-seed-fund.html" TargetMode="External"/><Relationship Id="rId22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global.uzh.ch/en/global_university/gs2030.html" TargetMode="External"/><Relationship Id="rId1" Type="http://schemas.openxmlformats.org/officeDocument/2006/relationships/hyperlink" Target="https://www.global.uzh.ch/en/global_university/funding-instruments/partnerships-fund/timeline-call.htm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Volumes/G_global_affairs$/A_Global%2520Affairs%2520Office/A_Internal%2520Organization/B_Manuals_Checklists_Templates/A_Office%2520Management/A_Templates/A_Templates%2520Global%2520Affairs/Global%2520Affairs_Memo_en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2a2378c-1d02-4851-bb92-de41e25dbaf7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F5A699BFD1D1419D39E17C59E45605" ma:contentTypeVersion="17" ma:contentTypeDescription="Create a new document." ma:contentTypeScope="" ma:versionID="fa23e249971e74c31def27a5f9a787c1">
  <xsd:schema xmlns:xsd="http://www.w3.org/2001/XMLSchema" xmlns:xs="http://www.w3.org/2001/XMLSchema" xmlns:p="http://schemas.microsoft.com/office/2006/metadata/properties" xmlns:ns2="12a2378c-1d02-4851-bb92-de41e25dbaf7" xmlns:ns3="f41bf040-fffa-43c6-b4fb-0afe99bd367e" targetNamespace="http://schemas.microsoft.com/office/2006/metadata/properties" ma:root="true" ma:fieldsID="3ba9dc2e63b36553a26433b190c7483c" ns2:_="" ns3:_="">
    <xsd:import namespace="12a2378c-1d02-4851-bb92-de41e25dbaf7"/>
    <xsd:import namespace="f41bf040-fffa-43c6-b4fb-0afe99bd367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a2378c-1d02-4851-bb92-de41e25dba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1bf040-fffa-43c6-b4fb-0afe99bd367e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12a2378c-1d02-4851-bb92-de41e25dbaf7"/>
  </ds:schemaRefs>
</ds:datastoreItem>
</file>

<file path=customXml/itemProps3.xml><?xml version="1.0" encoding="utf-8"?>
<ds:datastoreItem xmlns:ds="http://schemas.openxmlformats.org/officeDocument/2006/customXml" ds:itemID="{19532FEB-9F4D-454D-B0E2-0DA503B880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a2378c-1d02-4851-bb92-de41e25dbaf7"/>
    <ds:schemaRef ds:uri="f41bf040-fffa-43c6-b4fb-0afe99bd36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Global%20Affairs_Memo_en.dotx</Template>
  <TotalTime>1</TotalTime>
  <Pages>2</Pages>
  <Words>643</Words>
  <Characters>3667</Characters>
  <Application>Microsoft Office Word</Application>
  <DocSecurity>0</DocSecurity>
  <Lines>30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Leslie Reinhard (lerein)</dc:creator>
  <cp:keywords/>
  <dc:description>erstellt durch Vorlagenbauer.ch</dc:description>
  <cp:lastModifiedBy>Leslie Reinhard</cp:lastModifiedBy>
  <cp:revision>125</cp:revision>
  <cp:lastPrinted>2023-11-09T16:42:00Z</cp:lastPrinted>
  <dcterms:created xsi:type="dcterms:W3CDTF">2025-01-15T18:54:00Z</dcterms:created>
  <dcterms:modified xsi:type="dcterms:W3CDTF">2025-06-02T15:43:00Z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0x010100A5F5A699BFD1D1419D39E17C59E45605</vt:lpwstr>
  </property>
  <property fmtid="{D5CDD505-2E9C-101B-9397-08002B2CF9AE}" pid="3" name="MediaServiceImageTags">
    <vt:lpwstr/>
  </property>
</Properties>
</file>