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B2907" w:rsidP="00EB2907" w:rsidRDefault="00EB2907" w14:paraId="1F4AAA78" w14:textId="77777777">
      <w:pPr>
        <w:rPr>
          <w:rFonts w:eastAsia="MS Mincho" w:asciiTheme="minorHAnsi" w:hAnsiTheme="minorHAnsi"/>
          <w:b/>
          <w:sz w:val="28"/>
          <w:szCs w:val="28"/>
        </w:rPr>
      </w:pPr>
    </w:p>
    <w:p w:rsidR="00EB2907" w:rsidP="00EB2907" w:rsidRDefault="00170CAB" w14:paraId="6286D85D" w14:textId="77777777">
      <w:pPr>
        <w:jc w:val="center"/>
        <w:rPr>
          <w:rFonts w:eastAsia="MS Mincho" w:asciiTheme="minorHAnsi" w:hAnsiTheme="minorHAnsi"/>
          <w:b/>
          <w:sz w:val="28"/>
          <w:szCs w:val="28"/>
        </w:rPr>
      </w:pPr>
      <w:r w:rsidRPr="007874DD">
        <w:rPr>
          <w:rFonts w:eastAsia="MS Mincho" w:asciiTheme="minorHAnsi" w:hAnsiTheme="minorHAnsi"/>
          <w:b/>
          <w:sz w:val="28"/>
          <w:szCs w:val="28"/>
        </w:rPr>
        <w:t xml:space="preserve">Application </w:t>
      </w:r>
    </w:p>
    <w:p w:rsidR="00EB2907" w:rsidP="00EB2907" w:rsidRDefault="00EB2907" w14:paraId="789477C5" w14:textId="77777777">
      <w:pPr>
        <w:jc w:val="center"/>
        <w:rPr>
          <w:rFonts w:eastAsia="MS Mincho" w:asciiTheme="minorHAnsi" w:hAnsiTheme="minorHAnsi"/>
          <w:b/>
          <w:sz w:val="28"/>
          <w:szCs w:val="28"/>
        </w:rPr>
      </w:pPr>
      <w:r>
        <w:rPr>
          <w:rFonts w:eastAsia="MS Mincho" w:asciiTheme="minorHAnsi" w:hAnsiTheme="minorHAnsi"/>
          <w:b/>
          <w:sz w:val="28"/>
          <w:szCs w:val="28"/>
        </w:rPr>
        <w:t>Leading House Asia Pacific</w:t>
      </w:r>
    </w:p>
    <w:p w:rsidR="00EB2907" w:rsidP="00EB2907" w:rsidRDefault="00EB2907" w14:paraId="16776667" w14:textId="77777777">
      <w:pPr>
        <w:jc w:val="center"/>
        <w:rPr>
          <w:rFonts w:eastAsia="MS Mincho" w:asciiTheme="minorHAnsi" w:hAnsiTheme="minorHAnsi"/>
          <w:b/>
          <w:sz w:val="28"/>
          <w:szCs w:val="28"/>
        </w:rPr>
      </w:pPr>
    </w:p>
    <w:p w:rsidRPr="007874DD" w:rsidR="00C04F41" w:rsidP="00EB2907" w:rsidRDefault="00EB2907" w14:paraId="386C93A8" w14:textId="3ADE2DEC">
      <w:pPr>
        <w:jc w:val="center"/>
        <w:rPr>
          <w:rFonts w:eastAsia="MS Mincho" w:asciiTheme="minorHAnsi" w:hAnsiTheme="minorHAnsi"/>
          <w:b/>
          <w:sz w:val="28"/>
          <w:szCs w:val="28"/>
        </w:rPr>
      </w:pPr>
      <w:r>
        <w:rPr>
          <w:rFonts w:eastAsia="MS Mincho" w:asciiTheme="minorHAnsi" w:hAnsiTheme="minorHAnsi"/>
          <w:b/>
          <w:sz w:val="28"/>
          <w:szCs w:val="28"/>
        </w:rPr>
        <w:t>Opportunity Grant</w:t>
      </w:r>
    </w:p>
    <w:p w:rsidRPr="000C0C6F" w:rsidR="00C04F41" w:rsidP="00C04F41" w:rsidRDefault="00C04F41" w14:paraId="3869596A" w14:textId="77777777">
      <w:pPr>
        <w:rPr>
          <w:rFonts w:asciiTheme="majorHAnsi" w:hAnsiTheme="majorHAnsi"/>
        </w:rPr>
      </w:pPr>
    </w:p>
    <w:p w:rsidR="00C04F41" w:rsidP="25629BD6" w:rsidRDefault="00EB2907" w14:paraId="2E1429F2" w14:textId="3A02C38A" w14:noSpellErr="1">
      <w:pPr>
        <w:rPr>
          <w:rFonts w:ascii="Source Sans Pro" w:hAnsi="Source Sans Pro" w:asciiTheme="majorAscii" w:hAnsiTheme="majorAscii"/>
        </w:rPr>
      </w:pPr>
      <w:r w:rsidRPr="25629BD6" w:rsidR="00EB2907">
        <w:rPr>
          <w:rFonts w:ascii="Source Sans Pro" w:hAnsi="Source Sans Pro" w:asciiTheme="majorAscii" w:hAnsiTheme="majorAscii"/>
          <w:b w:val="1"/>
          <w:bCs w:val="1"/>
        </w:rPr>
        <w:t>Opportunity Grants</w:t>
      </w:r>
      <w:r w:rsidRPr="25629BD6" w:rsidR="00EB2907">
        <w:rPr>
          <w:rFonts w:ascii="Source Sans Pro" w:hAnsi="Source Sans Pro" w:asciiTheme="majorAscii" w:hAnsiTheme="majorAscii"/>
        </w:rPr>
        <w:t xml:space="preserve"> support bottom-up </w:t>
      </w:r>
      <w:r w:rsidRPr="25629BD6" w:rsidR="5EA664D3">
        <w:rPr>
          <w:rFonts w:ascii="Source Sans Pro" w:hAnsi="Source Sans Pro" w:asciiTheme="majorAscii" w:hAnsiTheme="majorAscii"/>
        </w:rPr>
        <w:t>collaboration and networking</w:t>
      </w:r>
      <w:r w:rsidRPr="25629BD6" w:rsidR="00EB2907">
        <w:rPr>
          <w:rFonts w:ascii="Source Sans Pro" w:hAnsi="Source Sans Pro" w:asciiTheme="majorAscii" w:hAnsiTheme="majorAscii"/>
        </w:rPr>
        <w:t xml:space="preserve"> initiatives </w:t>
      </w:r>
      <w:r w:rsidRPr="25629BD6" w:rsidR="00EB2907">
        <w:rPr>
          <w:rFonts w:ascii="Source Sans Pro" w:hAnsi="Source Sans Pro" w:asciiTheme="majorAscii" w:hAnsiTheme="majorAscii"/>
        </w:rPr>
        <w:t>showcasing</w:t>
      </w:r>
      <w:r w:rsidRPr="25629BD6" w:rsidR="00EB2907">
        <w:rPr>
          <w:rFonts w:ascii="Source Sans Pro" w:hAnsi="Source Sans Pro" w:asciiTheme="majorAscii" w:hAnsiTheme="majorAscii"/>
        </w:rPr>
        <w:t xml:space="preserve"> Swiss </w:t>
      </w:r>
      <w:r w:rsidRPr="25629BD6" w:rsidR="5D8B4995">
        <w:rPr>
          <w:rFonts w:ascii="Source Sans Pro" w:hAnsi="Source Sans Pro" w:asciiTheme="majorAscii" w:hAnsiTheme="majorAscii"/>
        </w:rPr>
        <w:t>s</w:t>
      </w:r>
      <w:r w:rsidRPr="25629BD6" w:rsidR="4F64456A">
        <w:rPr>
          <w:rFonts w:ascii="Source Sans Pro" w:hAnsi="Source Sans Pro" w:asciiTheme="majorAscii" w:hAnsiTheme="majorAscii"/>
        </w:rPr>
        <w:t>cience</w:t>
      </w:r>
      <w:r w:rsidRPr="25629BD6" w:rsidR="00EB2907">
        <w:rPr>
          <w:rFonts w:ascii="Source Sans Pro" w:hAnsi="Source Sans Pro" w:asciiTheme="majorAscii" w:hAnsiTheme="majorAscii"/>
        </w:rPr>
        <w:t xml:space="preserve"> and </w:t>
      </w:r>
      <w:r w:rsidRPr="25629BD6" w:rsidR="353A7411">
        <w:rPr>
          <w:rFonts w:ascii="Source Sans Pro" w:hAnsi="Source Sans Pro" w:asciiTheme="majorAscii" w:hAnsiTheme="majorAscii"/>
        </w:rPr>
        <w:t>t</w:t>
      </w:r>
      <w:r w:rsidRPr="25629BD6" w:rsidR="00EB2907">
        <w:rPr>
          <w:rFonts w:ascii="Source Sans Pro" w:hAnsi="Source Sans Pro" w:asciiTheme="majorAscii" w:hAnsiTheme="majorAscii"/>
        </w:rPr>
        <w:t>echnology abroad</w:t>
      </w:r>
      <w:r w:rsidRPr="25629BD6" w:rsidR="0621A8F4">
        <w:rPr>
          <w:rFonts w:ascii="Source Sans Pro" w:hAnsi="Source Sans Pro" w:asciiTheme="majorAscii" w:hAnsiTheme="majorAscii"/>
        </w:rPr>
        <w:t xml:space="preserve">. </w:t>
      </w:r>
      <w:r w:rsidRPr="25629BD6" w:rsidR="00EB2907">
        <w:rPr>
          <w:rFonts w:ascii="Source Sans Pro" w:hAnsi="Source Sans Pro" w:asciiTheme="majorAscii" w:hAnsiTheme="majorAscii"/>
        </w:rPr>
        <w:t>More information can be found on th</w:t>
      </w:r>
      <w:r w:rsidRPr="25629BD6" w:rsidR="00EB2907">
        <w:rPr>
          <w:rFonts w:ascii="Source Sans Pro" w:hAnsi="Source Sans Pro" w:asciiTheme="majorAscii" w:hAnsiTheme="majorAscii"/>
        </w:rPr>
        <w:t xml:space="preserve">e </w:t>
      </w:r>
      <w:hyperlink r:id="Rd48e0c13fabd4138">
        <w:r w:rsidRPr="25629BD6" w:rsidR="00EB2907">
          <w:rPr>
            <w:rStyle w:val="Hyperlink"/>
            <w:rFonts w:ascii="Source Sans Pro" w:hAnsi="Source Sans Pro" w:asciiTheme="majorAscii" w:hAnsiTheme="majorAscii"/>
          </w:rPr>
          <w:t>Leading House Asia P</w:t>
        </w:r>
        <w:r w:rsidRPr="25629BD6" w:rsidR="00EB2907">
          <w:rPr>
            <w:rStyle w:val="Hyperlink"/>
            <w:rFonts w:ascii="Source Sans Pro" w:hAnsi="Source Sans Pro" w:asciiTheme="majorAscii" w:hAnsiTheme="majorAscii"/>
          </w:rPr>
          <w:t>acific website</w:t>
        </w:r>
      </w:hyperlink>
      <w:r w:rsidRPr="25629BD6" w:rsidR="00EB2907">
        <w:rPr>
          <w:rFonts w:ascii="Source Sans Pro" w:hAnsi="Source Sans Pro" w:asciiTheme="majorAscii" w:hAnsiTheme="majorAscii"/>
        </w:rPr>
        <w:t>.</w:t>
      </w:r>
    </w:p>
    <w:p w:rsidRPr="002828EB" w:rsidR="00A11D39" w:rsidP="00457D1D" w:rsidRDefault="00A11D39" w14:paraId="3280B16B" w14:textId="0A905239">
      <w:pPr>
        <w:pStyle w:val="Aufzhlung1"/>
        <w:numPr>
          <w:ilvl w:val="0"/>
          <w:numId w:val="0"/>
        </w:numPr>
        <w:rPr>
          <w:rFonts w:asciiTheme="majorHAnsi" w:hAnsiTheme="majorHAnsi"/>
        </w:rPr>
      </w:pPr>
    </w:p>
    <w:p w:rsidRPr="001917C5" w:rsidR="004D0E56" w:rsidP="004D0E56" w:rsidRDefault="004D0E56" w14:paraId="1A9EA8AE" w14:textId="3CDDD13F">
      <w:pPr>
        <w:rPr>
          <w:rFonts w:ascii="Source Sans Pro" w:hAnsi="Source Sans Pro"/>
        </w:rPr>
      </w:pPr>
      <w:r w:rsidRPr="004D0E56">
        <w:rPr>
          <w:rFonts w:ascii="Source Sans Pro" w:hAnsi="Source Sans Pro"/>
          <w:b/>
          <w:bCs/>
        </w:rPr>
        <w:t>Important:</w:t>
      </w:r>
      <w:r>
        <w:rPr>
          <w:rFonts w:ascii="Source Sans Pro" w:hAnsi="Source Sans Pro"/>
        </w:rPr>
        <w:t xml:space="preserve"> Before </w:t>
      </w:r>
      <w:r w:rsidR="00925022">
        <w:rPr>
          <w:rFonts w:ascii="Source Sans Pro" w:hAnsi="Source Sans Pro"/>
        </w:rPr>
        <w:t>submitting this</w:t>
      </w:r>
      <w:r>
        <w:rPr>
          <w:rFonts w:ascii="Source Sans Pro" w:hAnsi="Source Sans Pro"/>
        </w:rPr>
        <w:t xml:space="preserve"> application, please make sure you read the information provided on the call website carefully. Incomplete applications will not be considered.</w:t>
      </w:r>
    </w:p>
    <w:p w:rsidR="0595FE4C" w:rsidP="0595FE4C" w:rsidRDefault="0595FE4C" w14:paraId="0F1187F3" w14:textId="1986622F">
      <w:pPr>
        <w:rPr>
          <w:rFonts w:ascii="Source Sans Pro" w:hAnsi="Source Sans Pro"/>
        </w:rPr>
      </w:pPr>
    </w:p>
    <w:p w:rsidRPr="004B5C06" w:rsidR="00F30C80" w:rsidP="00F30C80" w:rsidRDefault="00F30C80" w14:paraId="09E21BA7" w14:textId="28BC26B5">
      <w:pPr>
        <w:rPr>
          <w:rFonts w:ascii="Source Sans Pro" w:hAnsi="Source Sans Pro" w:eastAsia="Source Sans Pro" w:cs="Source Sans Pro"/>
          <w:color w:val="000000" w:themeColor="text1"/>
        </w:rPr>
      </w:pPr>
      <w:r w:rsidRPr="42594EEF">
        <w:rPr>
          <w:rFonts w:ascii="Source Sans Pro" w:hAnsi="Source Sans Pro" w:eastAsia="Source Sans Pro" w:cs="Source Sans Pro"/>
          <w:b/>
          <w:bCs/>
          <w:color w:val="000000" w:themeColor="text1"/>
        </w:rPr>
        <w:t xml:space="preserve">Submission: </w:t>
      </w:r>
      <w:r w:rsidRPr="42594EEF">
        <w:rPr>
          <w:rFonts w:eastAsia="Source Sans Pro" w:cs="Source Sans Pro" w:asciiTheme="minorHAnsi" w:hAnsiTheme="minorHAnsi"/>
          <w:color w:val="000000" w:themeColor="text1"/>
        </w:rPr>
        <w:t xml:space="preserve">Please submit the completed application form in English via e-mail in one PDF-file to </w:t>
      </w:r>
      <w:r w:rsidRPr="42594EEF" w:rsidR="00EB2907">
        <w:rPr>
          <w:rFonts w:eastAsia="Source Sans Pro" w:cs="Source Sans Pro" w:asciiTheme="minorHAnsi" w:hAnsiTheme="minorHAnsi"/>
          <w:color w:val="000000" w:themeColor="text1"/>
        </w:rPr>
        <w:t xml:space="preserve">UZH Global Affairs, </w:t>
      </w:r>
      <w:r w:rsidRPr="42594EEF" w:rsidR="4C71420E">
        <w:rPr>
          <w:rFonts w:eastAsia="Source Sans Pro" w:cs="Source Sans Pro" w:asciiTheme="minorHAnsi" w:hAnsiTheme="minorHAnsi"/>
          <w:color w:val="000000" w:themeColor="text1"/>
        </w:rPr>
        <w:t xml:space="preserve">Program Lead </w:t>
      </w:r>
      <w:r w:rsidRPr="42594EEF" w:rsidR="00EB2907">
        <w:rPr>
          <w:rFonts w:eastAsia="Source Sans Pro" w:cs="Source Sans Pro" w:asciiTheme="minorHAnsi" w:hAnsiTheme="minorHAnsi"/>
          <w:color w:val="000000" w:themeColor="text1"/>
        </w:rPr>
        <w:t>Asia Pacific (leadinghouse@global.uzh.ch)</w:t>
      </w:r>
    </w:p>
    <w:p w:rsidRPr="007874DD" w:rsidR="008D7D46" w:rsidP="00C04F41" w:rsidRDefault="008D7D46" w14:paraId="7686B0F5" w14:textId="77777777">
      <w:pPr>
        <w:spacing w:line="240" w:lineRule="auto"/>
        <w:rPr>
          <w:rFonts w:asciiTheme="minorHAnsi" w:hAnsiTheme="minorHAnsi"/>
        </w:rPr>
      </w:pPr>
    </w:p>
    <w:tbl>
      <w:tblPr>
        <w:tblStyle w:val="Tabellenraster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87"/>
        <w:gridCol w:w="6769"/>
      </w:tblGrid>
      <w:tr w:rsidRPr="007874DD" w:rsidR="00C04F41" w:rsidTr="003629C3" w14:paraId="52A38F3E" w14:textId="77777777">
        <w:tc>
          <w:tcPr>
            <w:tcW w:w="9056" w:type="dxa"/>
            <w:gridSpan w:val="2"/>
            <w:shd w:val="clear" w:color="auto" w:fill="D7D7D7"/>
          </w:tcPr>
          <w:p w:rsidRPr="007874DD" w:rsidR="00C04F41" w:rsidP="003629C3" w:rsidRDefault="00C04F41" w14:paraId="31A2EE7A" w14:textId="4754FCA1">
            <w:pPr>
              <w:rPr>
                <w:rFonts w:asciiTheme="minorHAnsi" w:hAnsiTheme="minorHAnsi"/>
                <w:b/>
              </w:rPr>
            </w:pPr>
            <w:r w:rsidRPr="007874DD">
              <w:rPr>
                <w:rFonts w:asciiTheme="minorHAnsi" w:hAnsiTheme="minorHAnsi"/>
                <w:b/>
              </w:rPr>
              <w:t xml:space="preserve">1. </w:t>
            </w:r>
            <w:r w:rsidRPr="007874DD" w:rsidR="00170CAB">
              <w:rPr>
                <w:rFonts w:asciiTheme="minorHAnsi" w:hAnsiTheme="minorHAnsi"/>
                <w:b/>
              </w:rPr>
              <w:t>Project overview</w:t>
            </w:r>
          </w:p>
        </w:tc>
      </w:tr>
      <w:tr w:rsidRPr="007874DD" w:rsidR="00C04F41" w:rsidTr="003629C3" w14:paraId="0F90F446" w14:textId="77777777">
        <w:tc>
          <w:tcPr>
            <w:tcW w:w="2287" w:type="dxa"/>
          </w:tcPr>
          <w:p w:rsidRPr="007874DD" w:rsidR="00C04F41" w:rsidP="003629C3" w:rsidRDefault="00C04F41" w14:paraId="67BB1DF4" w14:textId="7C1074F4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Project</w:t>
            </w:r>
            <w:r w:rsidR="00EB2907">
              <w:rPr>
                <w:rFonts w:asciiTheme="minorHAnsi" w:hAnsiTheme="minorHAnsi"/>
              </w:rPr>
              <w:t>/Event</w:t>
            </w:r>
            <w:r w:rsidRPr="007874DD">
              <w:rPr>
                <w:rFonts w:asciiTheme="minorHAnsi" w:hAnsiTheme="minorHAnsi"/>
              </w:rPr>
              <w:t xml:space="preserve"> title</w:t>
            </w:r>
          </w:p>
        </w:tc>
        <w:tc>
          <w:tcPr>
            <w:tcW w:w="6769" w:type="dxa"/>
          </w:tcPr>
          <w:p w:rsidRPr="007874DD" w:rsidR="00C04F41" w:rsidP="003629C3" w:rsidRDefault="00C04F41" w14:paraId="10791114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name="Text2" w:id="0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0"/>
          </w:p>
        </w:tc>
      </w:tr>
      <w:tr w:rsidRPr="007874DD" w:rsidR="00C04F41" w:rsidTr="003629C3" w14:paraId="2C15E1DF" w14:textId="77777777">
        <w:tc>
          <w:tcPr>
            <w:tcW w:w="2287" w:type="dxa"/>
          </w:tcPr>
          <w:p w:rsidRPr="007874DD" w:rsidR="00C04F41" w:rsidP="003629C3" w:rsidRDefault="00C04F41" w14:paraId="46F7EA43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Keywords</w:t>
            </w:r>
          </w:p>
        </w:tc>
        <w:tc>
          <w:tcPr>
            <w:tcW w:w="6769" w:type="dxa"/>
          </w:tcPr>
          <w:p w:rsidRPr="007874DD" w:rsidR="00C04F41" w:rsidP="003629C3" w:rsidRDefault="00C04F41" w14:paraId="2FE2D519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name="Text7" w:id="1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"/>
          </w:p>
        </w:tc>
      </w:tr>
      <w:tr w:rsidRPr="007874DD" w:rsidR="00C04F41" w:rsidTr="003629C3" w14:paraId="55E5A89A" w14:textId="77777777">
        <w:tc>
          <w:tcPr>
            <w:tcW w:w="2287" w:type="dxa"/>
          </w:tcPr>
          <w:p w:rsidRPr="007874DD" w:rsidR="00C04F41" w:rsidP="003629C3" w:rsidRDefault="00C04F41" w14:paraId="79A53EFE" w14:textId="3E65944D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Start date and duration</w:t>
            </w:r>
            <w:r w:rsidRPr="007874DD" w:rsidR="00170CAB">
              <w:rPr>
                <w:rStyle w:val="Funotenzeichen"/>
                <w:rFonts w:asciiTheme="minorHAnsi" w:hAnsiTheme="minorHAnsi"/>
              </w:rPr>
              <w:footnoteReference w:id="2"/>
            </w:r>
          </w:p>
        </w:tc>
        <w:tc>
          <w:tcPr>
            <w:tcW w:w="6769" w:type="dxa"/>
          </w:tcPr>
          <w:p w:rsidRPr="007874DD" w:rsidR="00C04F41" w:rsidP="003629C3" w:rsidRDefault="00C04F41" w14:paraId="536E9F64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 xml:space="preserve">From:  </w:t>
            </w:r>
            <w:r w:rsidRPr="007874DD">
              <w:rPr>
                <w:rFonts w:asciiTheme="minorHAnsi" w:hAnsiTheme="minorHAns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name="Text3" w:id="2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2"/>
            <w:r w:rsidRPr="007874DD">
              <w:rPr>
                <w:rFonts w:asciiTheme="minorHAnsi" w:hAnsiTheme="minorHAnsi"/>
              </w:rPr>
              <w:t xml:space="preserve">                                                                  To: </w:t>
            </w:r>
            <w:r w:rsidRPr="007874DD">
              <w:rPr>
                <w:rFonts w:asciiTheme="minorHAnsi" w:hAnsiTheme="minorHAns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name="Text4" w:id="3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3"/>
          </w:p>
        </w:tc>
      </w:tr>
      <w:tr w:rsidRPr="007874DD" w:rsidR="00EB2907" w:rsidTr="003629C3" w14:paraId="276E9CD1" w14:textId="77777777">
        <w:tc>
          <w:tcPr>
            <w:tcW w:w="2287" w:type="dxa"/>
          </w:tcPr>
          <w:p w:rsidRPr="007874DD" w:rsidR="00EB2907" w:rsidP="003629C3" w:rsidRDefault="00EB2907" w14:paraId="6828D879" w14:textId="1E63AD9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Country</w:t>
            </w:r>
            <w:r>
              <w:rPr>
                <w:rStyle w:val="Funotenzeichen"/>
                <w:rFonts w:asciiTheme="minorHAnsi" w:hAnsiTheme="minorHAnsi"/>
              </w:rPr>
              <w:footnoteReference w:id="3"/>
            </w:r>
          </w:p>
        </w:tc>
        <w:tc>
          <w:tcPr>
            <w:tcW w:w="6769" w:type="dxa"/>
          </w:tcPr>
          <w:p w:rsidRPr="007874DD" w:rsidR="00EB2907" w:rsidP="003629C3" w:rsidRDefault="00EC57CB" w14:paraId="02057BE4" w14:textId="738B1000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r w:rsidRPr="007874DD">
              <w:rPr>
                <w:rFonts w:asciiTheme="minorHAnsi" w:hAnsiTheme="minorHAnsi"/>
              </w:rPr>
              <w:t xml:space="preserve">  </w:t>
            </w:r>
          </w:p>
        </w:tc>
      </w:tr>
      <w:tr w:rsidRPr="007874DD" w:rsidR="00C04F41" w:rsidTr="003629C3" w14:paraId="4D2C5B36" w14:textId="77777777">
        <w:tc>
          <w:tcPr>
            <w:tcW w:w="2287" w:type="dxa"/>
          </w:tcPr>
          <w:p w:rsidRPr="007874DD" w:rsidR="00C04F41" w:rsidP="003629C3" w:rsidRDefault="00EB2907" w14:paraId="6681FDA6" w14:textId="747AF54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Executing Organization</w:t>
            </w:r>
          </w:p>
        </w:tc>
        <w:tc>
          <w:tcPr>
            <w:tcW w:w="6769" w:type="dxa"/>
          </w:tcPr>
          <w:p w:rsidRPr="007874DD" w:rsidR="00C04F41" w:rsidP="003629C3" w:rsidRDefault="00C04F41" w14:paraId="23ECC41D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</w:tr>
      <w:tr w:rsidRPr="007874DD" w:rsidR="00C04F41" w:rsidTr="003629C3" w14:paraId="3C604AD2" w14:textId="77777777">
        <w:tc>
          <w:tcPr>
            <w:tcW w:w="2287" w:type="dxa"/>
          </w:tcPr>
          <w:p w:rsidRPr="007874DD" w:rsidR="00C04F41" w:rsidP="003629C3" w:rsidRDefault="00C04F41" w14:paraId="39B3F5D1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Location of activity</w:t>
            </w:r>
          </w:p>
        </w:tc>
        <w:tc>
          <w:tcPr>
            <w:tcW w:w="6769" w:type="dxa"/>
          </w:tcPr>
          <w:p w:rsidRPr="007874DD" w:rsidR="00C04F41" w:rsidP="003629C3" w:rsidRDefault="00EC57CB" w14:paraId="1F272918" w14:textId="38F1D00E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r w:rsidRPr="007874DD">
              <w:rPr>
                <w:rFonts w:asciiTheme="minorHAnsi" w:hAnsiTheme="minorHAnsi"/>
              </w:rPr>
              <w:t xml:space="preserve">  </w:t>
            </w:r>
          </w:p>
        </w:tc>
      </w:tr>
    </w:tbl>
    <w:p w:rsidRPr="007874DD" w:rsidR="00C04F41" w:rsidP="00C04F41" w:rsidRDefault="00C04F41" w14:paraId="5523309B" w14:textId="77777777">
      <w:pPr>
        <w:rPr>
          <w:rFonts w:asciiTheme="minorHAnsi" w:hAnsiTheme="minorHAnsi"/>
        </w:rPr>
      </w:pPr>
    </w:p>
    <w:tbl>
      <w:tblPr>
        <w:tblStyle w:val="Tabellenraster"/>
        <w:tblW w:w="0" w:type="auto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2228"/>
        <w:gridCol w:w="6828"/>
      </w:tblGrid>
      <w:tr w:rsidRPr="007874DD" w:rsidR="00C04F41" w:rsidTr="6444BE7D" w14:paraId="76A666EB" w14:textId="77777777">
        <w:tc>
          <w:tcPr>
            <w:tcW w:w="9056" w:type="dxa"/>
            <w:gridSpan w:val="2"/>
            <w:shd w:val="clear" w:color="auto" w:fill="D7D7D7" w:themeFill="background2"/>
          </w:tcPr>
          <w:p w:rsidRPr="007874DD" w:rsidR="00C04F41" w:rsidP="003629C3" w:rsidRDefault="00C04F41" w14:paraId="420C8DBD" w14:textId="675AC879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  <w:b/>
              </w:rPr>
              <w:t>2. Project lead</w:t>
            </w:r>
          </w:p>
        </w:tc>
      </w:tr>
      <w:tr w:rsidRPr="007874DD" w:rsidR="00C04F41" w:rsidTr="003629C3" w14:paraId="0DE60AD4" w14:textId="77777777">
        <w:tc>
          <w:tcPr>
            <w:tcW w:w="2228" w:type="dxa"/>
          </w:tcPr>
          <w:p w:rsidRPr="007874DD" w:rsidR="00C04F41" w:rsidP="003629C3" w:rsidRDefault="00C04F41" w14:paraId="68C74EB6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Last name</w:t>
            </w:r>
          </w:p>
        </w:tc>
        <w:tc>
          <w:tcPr>
            <w:tcW w:w="6828" w:type="dxa"/>
          </w:tcPr>
          <w:p w:rsidRPr="007874DD" w:rsidR="00C04F41" w:rsidP="003629C3" w:rsidRDefault="00C04F41" w14:paraId="41239A5F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name="Text9" w:id="4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4"/>
          </w:p>
        </w:tc>
      </w:tr>
      <w:tr w:rsidRPr="007874DD" w:rsidR="00C04F41" w:rsidTr="003629C3" w14:paraId="59360C0C" w14:textId="77777777">
        <w:tc>
          <w:tcPr>
            <w:tcW w:w="2228" w:type="dxa"/>
          </w:tcPr>
          <w:p w:rsidRPr="007874DD" w:rsidR="00C04F41" w:rsidP="003629C3" w:rsidRDefault="00C04F41" w14:paraId="4D3A1219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First name</w:t>
            </w:r>
          </w:p>
        </w:tc>
        <w:tc>
          <w:tcPr>
            <w:tcW w:w="6828" w:type="dxa"/>
          </w:tcPr>
          <w:p w:rsidRPr="007874DD" w:rsidR="00C04F41" w:rsidP="003629C3" w:rsidRDefault="00C04F41" w14:paraId="47D533EE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name="Text10" w:id="5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5"/>
          </w:p>
        </w:tc>
      </w:tr>
      <w:tr w:rsidRPr="007874DD" w:rsidR="00C04F41" w:rsidTr="003629C3" w14:paraId="5A81BE21" w14:textId="77777777">
        <w:tc>
          <w:tcPr>
            <w:tcW w:w="2228" w:type="dxa"/>
          </w:tcPr>
          <w:p w:rsidRPr="007874DD" w:rsidR="00C04F41" w:rsidP="003629C3" w:rsidRDefault="00C04F41" w14:paraId="0979195B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Title</w:t>
            </w:r>
          </w:p>
        </w:tc>
        <w:tc>
          <w:tcPr>
            <w:tcW w:w="6828" w:type="dxa"/>
          </w:tcPr>
          <w:p w:rsidRPr="007874DD" w:rsidR="00C04F41" w:rsidP="003629C3" w:rsidRDefault="00C04F41" w14:paraId="05CE683E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name="Text11" w:id="6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6"/>
          </w:p>
        </w:tc>
      </w:tr>
      <w:tr w:rsidRPr="007874DD" w:rsidR="00C04F41" w:rsidTr="003629C3" w14:paraId="5519344F" w14:textId="77777777">
        <w:tc>
          <w:tcPr>
            <w:tcW w:w="2228" w:type="dxa"/>
          </w:tcPr>
          <w:p w:rsidRPr="007874DD" w:rsidR="00C04F41" w:rsidP="003629C3" w:rsidRDefault="00C04F41" w14:paraId="3E67ED40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Function</w:t>
            </w:r>
          </w:p>
        </w:tc>
        <w:tc>
          <w:tcPr>
            <w:tcW w:w="6828" w:type="dxa"/>
          </w:tcPr>
          <w:p w:rsidRPr="007874DD" w:rsidR="00C04F41" w:rsidP="003629C3" w:rsidRDefault="00C04F41" w14:paraId="3405945B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name="Text12" w:id="7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7"/>
          </w:p>
        </w:tc>
      </w:tr>
      <w:tr w:rsidRPr="007874DD" w:rsidR="00CF13DF" w:rsidTr="003629C3" w14:paraId="517141F9" w14:textId="77777777">
        <w:tc>
          <w:tcPr>
            <w:tcW w:w="2228" w:type="dxa"/>
          </w:tcPr>
          <w:p w:rsidRPr="007874DD" w:rsidR="00CF13DF" w:rsidP="003629C3" w:rsidRDefault="00EB2907" w14:paraId="777119B3" w14:textId="58DAE49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Organization</w:t>
            </w:r>
          </w:p>
        </w:tc>
        <w:tc>
          <w:tcPr>
            <w:tcW w:w="6828" w:type="dxa"/>
          </w:tcPr>
          <w:p w:rsidRPr="007874DD" w:rsidR="00CF13DF" w:rsidP="003629C3" w:rsidRDefault="00CF13DF" w14:paraId="48F3F0FF" w14:textId="0A27C846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</w:tr>
      <w:tr w:rsidRPr="007874DD" w:rsidR="00CF13DF" w:rsidTr="003629C3" w14:paraId="540733C9" w14:textId="77777777">
        <w:tc>
          <w:tcPr>
            <w:tcW w:w="2228" w:type="dxa"/>
          </w:tcPr>
          <w:p w:rsidR="00CF13DF" w:rsidP="003629C3" w:rsidRDefault="00CF13DF" w14:paraId="7A94AA49" w14:textId="3057DC2F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  <w:r w:rsidR="005748C2">
              <w:rPr>
                <w:rFonts w:asciiTheme="minorHAnsi" w:hAnsiTheme="minorHAnsi"/>
              </w:rPr>
              <w:t>-</w:t>
            </w:r>
            <w:r>
              <w:rPr>
                <w:rFonts w:asciiTheme="minorHAnsi" w:hAnsiTheme="minorHAnsi"/>
              </w:rPr>
              <w:t>mail</w:t>
            </w:r>
            <w:r w:rsidR="000D40E3">
              <w:rPr>
                <w:rFonts w:asciiTheme="minorHAnsi" w:hAnsiTheme="minorHAnsi"/>
              </w:rPr>
              <w:t xml:space="preserve"> and Phone</w:t>
            </w:r>
          </w:p>
        </w:tc>
        <w:tc>
          <w:tcPr>
            <w:tcW w:w="6828" w:type="dxa"/>
          </w:tcPr>
          <w:p w:rsidRPr="007874DD" w:rsidR="00CF13DF" w:rsidP="003629C3" w:rsidRDefault="00CF13DF" w14:paraId="3455A0D1" w14:textId="655D09EF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</w:tr>
    </w:tbl>
    <w:p w:rsidRPr="007874DD" w:rsidR="00C04F41" w:rsidP="00C04F41" w:rsidRDefault="00C04F41" w14:paraId="740EFC40" w14:textId="77777777">
      <w:pPr>
        <w:rPr>
          <w:rFonts w:asciiTheme="minorHAnsi" w:hAnsiTheme="minorHAnsi"/>
        </w:rPr>
      </w:pPr>
    </w:p>
    <w:tbl>
      <w:tblPr>
        <w:tblStyle w:val="Tabellenraster"/>
        <w:tblW w:w="920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731"/>
        <w:gridCol w:w="1756"/>
        <w:gridCol w:w="1874"/>
        <w:gridCol w:w="1751"/>
        <w:gridCol w:w="2097"/>
      </w:tblGrid>
      <w:tr w:rsidRPr="007874DD" w:rsidR="00C04F41" w:rsidTr="42594EEF" w14:paraId="7F2B5AB7" w14:textId="77777777">
        <w:tc>
          <w:tcPr>
            <w:tcW w:w="9209" w:type="dxa"/>
            <w:gridSpan w:val="5"/>
            <w:shd w:val="clear" w:color="auto" w:fill="D7D7D7" w:themeFill="background2"/>
          </w:tcPr>
          <w:p w:rsidRPr="007874DD" w:rsidR="00C04F41" w:rsidP="42594EEF" w:rsidRDefault="00EB2907" w14:paraId="7DF01A3C" w14:textId="0963E364">
            <w:pPr>
              <w:rPr>
                <w:rFonts w:asciiTheme="minorHAnsi" w:hAnsiTheme="minorHAnsi"/>
                <w:b/>
                <w:bCs/>
              </w:rPr>
            </w:pPr>
            <w:r w:rsidRPr="42594EEF">
              <w:rPr>
                <w:rFonts w:asciiTheme="minorHAnsi" w:hAnsiTheme="minorHAnsi"/>
                <w:b/>
                <w:bCs/>
              </w:rPr>
              <w:t>3</w:t>
            </w:r>
            <w:r w:rsidRPr="42594EEF" w:rsidR="4F264C13">
              <w:rPr>
                <w:rFonts w:asciiTheme="minorHAnsi" w:hAnsiTheme="minorHAnsi"/>
                <w:b/>
                <w:bCs/>
              </w:rPr>
              <w:t xml:space="preserve">. </w:t>
            </w:r>
            <w:r w:rsidRPr="42594EEF" w:rsidR="66C6FEDD">
              <w:rPr>
                <w:rFonts w:asciiTheme="minorHAnsi" w:hAnsiTheme="minorHAnsi"/>
                <w:b/>
                <w:bCs/>
              </w:rPr>
              <w:t>Project</w:t>
            </w:r>
            <w:r w:rsidRPr="42594EEF" w:rsidR="4F264C13">
              <w:rPr>
                <w:rFonts w:asciiTheme="minorHAnsi" w:hAnsiTheme="minorHAnsi"/>
                <w:b/>
                <w:bCs/>
              </w:rPr>
              <w:t xml:space="preserve"> </w:t>
            </w:r>
            <w:r w:rsidRPr="42594EEF" w:rsidR="2A7A1B08">
              <w:rPr>
                <w:rFonts w:asciiTheme="minorHAnsi" w:hAnsiTheme="minorHAnsi"/>
                <w:b/>
                <w:bCs/>
              </w:rPr>
              <w:t>collaborators</w:t>
            </w:r>
            <w:r w:rsidRPr="42594EEF" w:rsidR="4F264C13">
              <w:rPr>
                <w:rFonts w:asciiTheme="minorHAnsi" w:hAnsiTheme="minorHAnsi"/>
                <w:b/>
                <w:bCs/>
              </w:rPr>
              <w:t>, if applicable</w:t>
            </w:r>
          </w:p>
        </w:tc>
      </w:tr>
      <w:tr w:rsidRPr="007874DD" w:rsidR="00C04F41" w:rsidTr="42594EEF" w14:paraId="5612E6A7" w14:textId="77777777">
        <w:tc>
          <w:tcPr>
            <w:tcW w:w="1731" w:type="dxa"/>
          </w:tcPr>
          <w:p w:rsidRPr="007874DD" w:rsidR="00C04F41" w:rsidP="42594EEF" w:rsidRDefault="4F264C13" w14:paraId="3D44267A" w14:textId="77777777">
            <w:pPr>
              <w:rPr>
                <w:rFonts w:asciiTheme="minorHAnsi" w:hAnsiTheme="minorHAnsi"/>
              </w:rPr>
            </w:pPr>
            <w:r w:rsidRPr="42594EEF">
              <w:rPr>
                <w:rFonts w:asciiTheme="minorHAnsi" w:hAnsiTheme="minorHAnsi"/>
              </w:rPr>
              <w:t>Last name</w:t>
            </w:r>
          </w:p>
        </w:tc>
        <w:tc>
          <w:tcPr>
            <w:tcW w:w="1756" w:type="dxa"/>
          </w:tcPr>
          <w:p w:rsidRPr="007874DD" w:rsidR="00C04F41" w:rsidP="003629C3" w:rsidRDefault="00C04F41" w14:paraId="7A84E3DE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First name</w:t>
            </w:r>
          </w:p>
        </w:tc>
        <w:tc>
          <w:tcPr>
            <w:tcW w:w="1874" w:type="dxa"/>
          </w:tcPr>
          <w:p w:rsidRPr="007874DD" w:rsidR="00C04F41" w:rsidP="003629C3" w:rsidRDefault="00C04F41" w14:paraId="5726BBC6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t>Title</w:t>
            </w:r>
          </w:p>
        </w:tc>
        <w:tc>
          <w:tcPr>
            <w:tcW w:w="1751" w:type="dxa"/>
          </w:tcPr>
          <w:p w:rsidRPr="007874DD" w:rsidR="00C04F41" w:rsidP="003629C3" w:rsidRDefault="007D3008" w14:paraId="03FE8C00" w14:textId="07B809A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Project f</w:t>
            </w:r>
            <w:r w:rsidRPr="007874DD" w:rsidR="00C04F41">
              <w:rPr>
                <w:rFonts w:asciiTheme="minorHAnsi" w:hAnsiTheme="minorHAnsi"/>
              </w:rPr>
              <w:t>unction</w:t>
            </w:r>
          </w:p>
        </w:tc>
        <w:tc>
          <w:tcPr>
            <w:tcW w:w="2097" w:type="dxa"/>
          </w:tcPr>
          <w:p w:rsidRPr="007874DD" w:rsidR="00C04F41" w:rsidP="42594EEF" w:rsidRDefault="00EB2907" w14:paraId="574D9325" w14:textId="7CDFE518">
            <w:pPr>
              <w:rPr>
                <w:rFonts w:asciiTheme="minorHAnsi" w:hAnsiTheme="minorHAnsi"/>
              </w:rPr>
            </w:pPr>
            <w:r w:rsidRPr="42594EEF">
              <w:rPr>
                <w:rFonts w:asciiTheme="minorHAnsi" w:hAnsiTheme="minorHAnsi"/>
              </w:rPr>
              <w:t>Organization</w:t>
            </w:r>
          </w:p>
        </w:tc>
      </w:tr>
      <w:tr w:rsidRPr="007874DD" w:rsidR="00C04F41" w:rsidTr="42594EEF" w14:paraId="17969185" w14:textId="77777777">
        <w:tc>
          <w:tcPr>
            <w:tcW w:w="1731" w:type="dxa"/>
          </w:tcPr>
          <w:p w:rsidRPr="007874DD" w:rsidR="00C04F41" w:rsidP="003629C3" w:rsidRDefault="00C04F41" w14:paraId="2E278A4F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name="Text60" w:id="8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8"/>
          </w:p>
        </w:tc>
        <w:tc>
          <w:tcPr>
            <w:tcW w:w="1756" w:type="dxa"/>
          </w:tcPr>
          <w:p w:rsidRPr="007874DD" w:rsidR="00C04F41" w:rsidP="003629C3" w:rsidRDefault="00C04F41" w14:paraId="3DF1B2EB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name="Text50" w:id="9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9"/>
          </w:p>
        </w:tc>
        <w:tc>
          <w:tcPr>
            <w:tcW w:w="1874" w:type="dxa"/>
          </w:tcPr>
          <w:p w:rsidRPr="007874DD" w:rsidR="00C04F41" w:rsidP="003629C3" w:rsidRDefault="00C04F41" w14:paraId="7C69C060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name="Text62" w:id="10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0"/>
          </w:p>
        </w:tc>
        <w:tc>
          <w:tcPr>
            <w:tcW w:w="1751" w:type="dxa"/>
          </w:tcPr>
          <w:p w:rsidRPr="007874DD" w:rsidR="00C04F41" w:rsidP="003629C3" w:rsidRDefault="00C04F41" w14:paraId="00062F5F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name="Text64" w:id="11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1"/>
          </w:p>
        </w:tc>
        <w:tc>
          <w:tcPr>
            <w:tcW w:w="2097" w:type="dxa"/>
          </w:tcPr>
          <w:p w:rsidRPr="007874DD" w:rsidR="00C04F41" w:rsidP="003629C3" w:rsidRDefault="00C04F41" w14:paraId="0853F2CF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name="Text66" w:id="12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2"/>
          </w:p>
        </w:tc>
      </w:tr>
      <w:tr w:rsidRPr="007874DD" w:rsidR="00C04F41" w:rsidTr="42594EEF" w14:paraId="0A66C3F4" w14:textId="77777777">
        <w:tc>
          <w:tcPr>
            <w:tcW w:w="1731" w:type="dxa"/>
          </w:tcPr>
          <w:p w:rsidRPr="007874DD" w:rsidR="00C04F41" w:rsidP="003629C3" w:rsidRDefault="00C04F41" w14:paraId="065963CB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name="Text61" w:id="13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3"/>
          </w:p>
        </w:tc>
        <w:tc>
          <w:tcPr>
            <w:tcW w:w="1756" w:type="dxa"/>
          </w:tcPr>
          <w:p w:rsidRPr="007874DD" w:rsidR="00C04F41" w:rsidP="003629C3" w:rsidRDefault="00C04F41" w14:paraId="2E56272D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name="Text53" w:id="14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4"/>
          </w:p>
        </w:tc>
        <w:tc>
          <w:tcPr>
            <w:tcW w:w="1874" w:type="dxa"/>
          </w:tcPr>
          <w:p w:rsidRPr="007874DD" w:rsidR="00C04F41" w:rsidP="003629C3" w:rsidRDefault="00C04F41" w14:paraId="3A29B51F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name="Text63" w:id="15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5"/>
          </w:p>
        </w:tc>
        <w:tc>
          <w:tcPr>
            <w:tcW w:w="1751" w:type="dxa"/>
          </w:tcPr>
          <w:p w:rsidRPr="007874DD" w:rsidR="00C04F41" w:rsidP="003629C3" w:rsidRDefault="00C04F41" w14:paraId="6D162A68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name="Text65" w:id="16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6"/>
          </w:p>
        </w:tc>
        <w:tc>
          <w:tcPr>
            <w:tcW w:w="2097" w:type="dxa"/>
          </w:tcPr>
          <w:p w:rsidRPr="007874DD" w:rsidR="00C04F41" w:rsidP="003629C3" w:rsidRDefault="00C04F41" w14:paraId="0665CC99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name="Text67" w:id="17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7"/>
          </w:p>
        </w:tc>
      </w:tr>
      <w:tr w:rsidRPr="007874DD" w:rsidR="00C04F41" w:rsidTr="42594EEF" w14:paraId="11B7BCEC" w14:textId="77777777">
        <w:tc>
          <w:tcPr>
            <w:tcW w:w="1731" w:type="dxa"/>
          </w:tcPr>
          <w:p w:rsidRPr="007874DD" w:rsidR="00C04F41" w:rsidP="003629C3" w:rsidRDefault="00C04F41" w14:paraId="23782E3A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name="Text68" w:id="18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8"/>
          </w:p>
        </w:tc>
        <w:tc>
          <w:tcPr>
            <w:tcW w:w="1756" w:type="dxa"/>
          </w:tcPr>
          <w:p w:rsidRPr="007874DD" w:rsidR="00C04F41" w:rsidP="003629C3" w:rsidRDefault="00C04F41" w14:paraId="54921E97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bookmarkStart w:name="Text69" w:id="19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19"/>
          </w:p>
        </w:tc>
        <w:tc>
          <w:tcPr>
            <w:tcW w:w="1874" w:type="dxa"/>
          </w:tcPr>
          <w:p w:rsidRPr="007874DD" w:rsidR="00C04F41" w:rsidP="003629C3" w:rsidRDefault="00C04F41" w14:paraId="04AC778D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name="Text70" w:id="20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20"/>
          </w:p>
        </w:tc>
        <w:tc>
          <w:tcPr>
            <w:tcW w:w="1751" w:type="dxa"/>
          </w:tcPr>
          <w:p w:rsidRPr="007874DD" w:rsidR="00C04F41" w:rsidP="003629C3" w:rsidRDefault="00C04F41" w14:paraId="677316E4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name="Text71" w:id="21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21"/>
          </w:p>
        </w:tc>
        <w:tc>
          <w:tcPr>
            <w:tcW w:w="2097" w:type="dxa"/>
          </w:tcPr>
          <w:p w:rsidRPr="007874DD" w:rsidR="00C04F41" w:rsidP="003629C3" w:rsidRDefault="00C04F41" w14:paraId="45420B49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name="Text72" w:id="22"/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  <w:bookmarkEnd w:id="22"/>
          </w:p>
        </w:tc>
      </w:tr>
      <w:tr w:rsidRPr="007874DD" w:rsidR="00046539" w:rsidTr="42594EEF" w14:paraId="119B42D2" w14:textId="77777777">
        <w:tc>
          <w:tcPr>
            <w:tcW w:w="1731" w:type="dxa"/>
          </w:tcPr>
          <w:p w:rsidRPr="007874DD" w:rsidR="00046539" w:rsidP="00046539" w:rsidRDefault="00046539" w14:paraId="607663BE" w14:textId="2DE1CDE1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lastRenderedPageBreak/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1756" w:type="dxa"/>
          </w:tcPr>
          <w:p w:rsidRPr="007874DD" w:rsidR="00046539" w:rsidP="00046539" w:rsidRDefault="00046539" w14:paraId="38DD58A0" w14:textId="2D316502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69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1874" w:type="dxa"/>
          </w:tcPr>
          <w:p w:rsidRPr="007874DD" w:rsidR="00046539" w:rsidP="00046539" w:rsidRDefault="00046539" w14:paraId="1E9DBB7B" w14:textId="5AFCD444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1751" w:type="dxa"/>
          </w:tcPr>
          <w:p w:rsidRPr="007874DD" w:rsidR="00046539" w:rsidP="00046539" w:rsidRDefault="00046539" w14:paraId="242E30DB" w14:textId="30682D0A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2097" w:type="dxa"/>
          </w:tcPr>
          <w:p w:rsidRPr="007874DD" w:rsidR="00046539" w:rsidP="00046539" w:rsidRDefault="00046539" w14:paraId="1B150CDD" w14:textId="2794A789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</w:tr>
    </w:tbl>
    <w:p w:rsidR="74B80D11" w:rsidP="74B80D11" w:rsidRDefault="74B80D11" w14:paraId="4D853FED" w14:textId="100DF00D">
      <w:pPr>
        <w:rPr>
          <w:rFonts w:asciiTheme="minorHAnsi" w:hAnsiTheme="minorHAnsi"/>
        </w:rPr>
      </w:pPr>
    </w:p>
    <w:tbl>
      <w:tblPr>
        <w:tblStyle w:val="Tabellenraster"/>
        <w:tblW w:w="9204" w:type="dxa"/>
        <w:tblInd w:w="5" w:type="dxa"/>
        <w:tblBorders>
          <w:insideH w:val="single" w:color="auto" w:sz="6" w:space="0"/>
          <w:insideV w:val="single" w:color="auto" w:sz="6" w:space="0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204"/>
      </w:tblGrid>
      <w:tr w:rsidRPr="007874DD" w:rsidR="00046539" w:rsidTr="42594EEF" w14:paraId="5939C1A5" w14:textId="77777777">
        <w:trPr>
          <w:trHeight w:val="369"/>
        </w:trPr>
        <w:tc>
          <w:tcPr>
            <w:tcW w:w="9204" w:type="dxa"/>
            <w:shd w:val="clear" w:color="auto" w:fill="D7D7D7" w:themeFill="background2"/>
          </w:tcPr>
          <w:p w:rsidRPr="007874DD" w:rsidR="00046539" w:rsidP="003629C3" w:rsidRDefault="00EB2907" w14:paraId="048ABB22" w14:textId="27594572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40" w:lineRule="auto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</w:t>
            </w:r>
            <w:r w:rsidRPr="007874DD" w:rsidR="00046539">
              <w:rPr>
                <w:rFonts w:asciiTheme="minorHAnsi" w:hAnsiTheme="minorHAnsi"/>
                <w:b/>
              </w:rPr>
              <w:t xml:space="preserve">. </w:t>
            </w:r>
            <w:r>
              <w:rPr>
                <w:rFonts w:asciiTheme="minorHAnsi" w:hAnsiTheme="minorHAnsi"/>
                <w:b/>
              </w:rPr>
              <w:t>Project description</w:t>
            </w:r>
            <w:r w:rsidRPr="007874DD" w:rsidR="00046539">
              <w:rPr>
                <w:rFonts w:asciiTheme="minorHAnsi" w:hAnsiTheme="minorHAnsi"/>
                <w:b/>
              </w:rPr>
              <w:t xml:space="preserve"> </w:t>
            </w:r>
          </w:p>
        </w:tc>
      </w:tr>
      <w:tr w:rsidRPr="007874DD" w:rsidR="00046539" w:rsidTr="42594EEF" w14:paraId="44EE4022" w14:textId="77777777">
        <w:tblPrEx>
          <w:tblBorders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/>
        </w:trPr>
        <w:tc>
          <w:tcPr>
            <w:tcW w:w="9204" w:type="dxa"/>
          </w:tcPr>
          <w:p w:rsidRPr="007874DD" w:rsidR="00046539" w:rsidP="003629C3" w:rsidRDefault="00EB2907" w14:paraId="27405138" w14:textId="7CDAB78A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Planned activities</w:t>
            </w:r>
            <w:r w:rsidR="008D026F">
              <w:rPr>
                <w:rFonts w:asciiTheme="minorHAnsi" w:hAnsiTheme="minorHAnsi"/>
                <w:b/>
                <w:bCs/>
              </w:rPr>
              <w:t>.</w:t>
            </w:r>
            <w:r w:rsidR="006A5F81">
              <w:rPr>
                <w:rFonts w:asciiTheme="minorHAnsi" w:hAnsiTheme="minorHAnsi"/>
                <w:b/>
                <w:bCs/>
              </w:rPr>
              <w:t xml:space="preserve"> </w:t>
            </w:r>
            <w:r w:rsidRPr="00A91196" w:rsidR="006A5F81">
              <w:rPr>
                <w:rFonts w:asciiTheme="minorHAnsi" w:hAnsiTheme="minorHAnsi"/>
                <w:i/>
                <w:iCs/>
              </w:rPr>
              <w:t>Max. 300 words</w:t>
            </w:r>
            <w:r w:rsidR="00B20496">
              <w:rPr>
                <w:rFonts w:asciiTheme="minorHAnsi" w:hAnsiTheme="minorHAnsi"/>
                <w:i/>
                <w:iCs/>
              </w:rPr>
              <w:t xml:space="preserve">; </w:t>
            </w:r>
            <w:r w:rsidR="006A5F81">
              <w:rPr>
                <w:rFonts w:asciiTheme="minorHAnsi" w:hAnsiTheme="minorHAnsi"/>
                <w:i/>
                <w:iCs/>
              </w:rPr>
              <w:t>may be bullet points.</w:t>
            </w:r>
          </w:p>
          <w:p w:rsidR="00EB2907" w:rsidP="003629C3" w:rsidRDefault="00046539" w14:paraId="5A70EE9B" w14:textId="55E7BBBB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  <w:p w:rsidR="00EB2907" w:rsidP="003629C3" w:rsidRDefault="00EB2907" w14:paraId="68478AB8" w14:textId="4F5B09FC">
            <w:pPr>
              <w:rPr>
                <w:rFonts w:asciiTheme="minorHAnsi" w:hAnsiTheme="minorHAnsi"/>
                <w:b/>
                <w:bCs/>
              </w:rPr>
            </w:pPr>
            <w:r w:rsidRPr="00EB2907">
              <w:rPr>
                <w:rFonts w:asciiTheme="minorHAnsi" w:hAnsiTheme="minorHAnsi"/>
                <w:b/>
                <w:bCs/>
              </w:rPr>
              <w:t>Target audience</w:t>
            </w:r>
            <w:r>
              <w:rPr>
                <w:rFonts w:asciiTheme="minorHAnsi" w:hAnsiTheme="minorHAnsi"/>
                <w:b/>
                <w:bCs/>
              </w:rPr>
              <w:t xml:space="preserve">. </w:t>
            </w:r>
            <w:r w:rsidRPr="00EB2907">
              <w:rPr>
                <w:rFonts w:asciiTheme="minorHAnsi" w:hAnsiTheme="minorHAnsi"/>
                <w:i/>
                <w:iCs/>
              </w:rPr>
              <w:t>Max. 100 words; may be bullet points.</w:t>
            </w:r>
          </w:p>
          <w:p w:rsidRPr="00EB2907" w:rsidR="00EB2907" w:rsidP="003629C3" w:rsidRDefault="00EB2907" w14:paraId="0212FE2F" w14:textId="383F0BA9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  <w:p w:rsidRPr="00356879" w:rsidR="00356879" w:rsidP="60707E05" w:rsidRDefault="55BF20D0" w14:paraId="7DF6A629" w14:textId="37A98AFE">
            <w:pPr>
              <w:rPr>
                <w:rFonts w:asciiTheme="minorHAnsi" w:hAnsiTheme="minorHAnsi"/>
                <w:i/>
                <w:iCs/>
              </w:rPr>
            </w:pPr>
            <w:r w:rsidRPr="42594EEF">
              <w:rPr>
                <w:rFonts w:asciiTheme="minorHAnsi" w:hAnsiTheme="minorHAnsi"/>
                <w:b/>
                <w:bCs/>
              </w:rPr>
              <w:t xml:space="preserve">Description of the project planning </w:t>
            </w:r>
            <w:r w:rsidRPr="42594EEF">
              <w:rPr>
                <w:rFonts w:asciiTheme="minorHAnsi" w:hAnsiTheme="minorHAnsi"/>
              </w:rPr>
              <w:t xml:space="preserve">including </w:t>
            </w:r>
            <w:r w:rsidRPr="42594EEF" w:rsidR="00EB2907">
              <w:rPr>
                <w:rFonts w:asciiTheme="minorHAnsi" w:hAnsiTheme="minorHAnsi"/>
              </w:rPr>
              <w:t>organizational process and delivery of the project/event</w:t>
            </w:r>
            <w:r w:rsidRPr="42594EEF">
              <w:rPr>
                <w:rFonts w:asciiTheme="minorHAnsi" w:hAnsiTheme="minorHAnsi"/>
              </w:rPr>
              <w:t>.</w:t>
            </w:r>
            <w:r w:rsidRPr="42594EEF" w:rsidR="36F8198C">
              <w:rPr>
                <w:rFonts w:asciiTheme="minorHAnsi" w:hAnsiTheme="minorHAnsi"/>
              </w:rPr>
              <w:t xml:space="preserve"> </w:t>
            </w:r>
            <w:r w:rsidRPr="42594EEF" w:rsidR="36F8198C">
              <w:rPr>
                <w:rFonts w:asciiTheme="minorHAnsi" w:hAnsiTheme="minorHAnsi"/>
                <w:i/>
                <w:iCs/>
              </w:rPr>
              <w:t>Max. 300 words, may be bullet point</w:t>
            </w:r>
            <w:r w:rsidRPr="42594EEF" w:rsidR="2435A4DA">
              <w:rPr>
                <w:rFonts w:asciiTheme="minorHAnsi" w:hAnsiTheme="minorHAnsi"/>
                <w:i/>
                <w:iCs/>
              </w:rPr>
              <w:t>s</w:t>
            </w:r>
            <w:r w:rsidRPr="42594EEF" w:rsidR="36F8198C">
              <w:rPr>
                <w:rFonts w:asciiTheme="minorHAnsi" w:hAnsiTheme="minorHAnsi"/>
                <w:i/>
                <w:iCs/>
              </w:rPr>
              <w:t>.</w:t>
            </w:r>
          </w:p>
          <w:p w:rsidR="00356879" w:rsidP="00EB2907" w:rsidRDefault="00046539" w14:paraId="4367FA98" w14:textId="16137163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  <w:p w:rsidR="00356879" w:rsidP="00EB2907" w:rsidRDefault="00946488" w14:paraId="56588B85" w14:textId="23790B9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>External c</w:t>
            </w:r>
            <w:r w:rsidRPr="00356879" w:rsidR="00356879">
              <w:rPr>
                <w:rFonts w:asciiTheme="minorHAnsi" w:hAnsiTheme="minorHAnsi"/>
                <w:b/>
                <w:bCs/>
              </w:rPr>
              <w:t>ommunication</w:t>
            </w:r>
            <w:r>
              <w:rPr>
                <w:rFonts w:asciiTheme="minorHAnsi" w:hAnsiTheme="minorHAnsi"/>
                <w:b/>
                <w:bCs/>
              </w:rPr>
              <w:t>:</w:t>
            </w:r>
            <w:r w:rsidR="00356879">
              <w:rPr>
                <w:rFonts w:asciiTheme="minorHAnsi" w:hAnsiTheme="minorHAnsi"/>
              </w:rPr>
              <w:t xml:space="preserve"> Describe the planned external communication </w:t>
            </w:r>
            <w:r w:rsidR="00A974DF">
              <w:rPr>
                <w:rFonts w:asciiTheme="minorHAnsi" w:hAnsiTheme="minorHAnsi"/>
              </w:rPr>
              <w:t>measures</w:t>
            </w:r>
            <w:r w:rsidR="00356879">
              <w:rPr>
                <w:rFonts w:asciiTheme="minorHAnsi" w:hAnsiTheme="minorHAnsi"/>
              </w:rPr>
              <w:t xml:space="preserve">.  </w:t>
            </w:r>
            <w:r w:rsidRPr="00467427" w:rsidR="00356879">
              <w:rPr>
                <w:rFonts w:asciiTheme="minorHAnsi" w:hAnsiTheme="minorHAnsi"/>
                <w:i/>
                <w:iCs/>
              </w:rPr>
              <w:t>Ma</w:t>
            </w:r>
            <w:r w:rsidR="00BC5440">
              <w:rPr>
                <w:rFonts w:asciiTheme="minorHAnsi" w:hAnsiTheme="minorHAnsi"/>
                <w:i/>
                <w:iCs/>
              </w:rPr>
              <w:t>x.</w:t>
            </w:r>
            <w:r w:rsidRPr="00467427" w:rsidR="00356879">
              <w:rPr>
                <w:rFonts w:asciiTheme="minorHAnsi" w:hAnsiTheme="minorHAnsi"/>
                <w:i/>
                <w:iCs/>
              </w:rPr>
              <w:t xml:space="preserve"> 200 words, may be bullet points.</w:t>
            </w:r>
          </w:p>
          <w:p w:rsidRPr="007874DD" w:rsidR="00356879" w:rsidP="00EB2907" w:rsidRDefault="00356879" w14:paraId="19A0B28B" w14:textId="5199ED4F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</w:tr>
    </w:tbl>
    <w:p w:rsidRPr="007874DD" w:rsidR="000E63F5" w:rsidP="00C04F41" w:rsidRDefault="000E63F5" w14:paraId="38734A2F" w14:textId="77777777">
      <w:pPr>
        <w:rPr>
          <w:rFonts w:asciiTheme="minorHAnsi" w:hAnsiTheme="minorHAnsi"/>
        </w:rPr>
      </w:pPr>
    </w:p>
    <w:tbl>
      <w:tblPr>
        <w:tblStyle w:val="Tabellenraster"/>
        <w:tblW w:w="0" w:type="auto"/>
        <w:tblBorders>
          <w:insideH w:val="single" w:color="auto" w:sz="6" w:space="0"/>
          <w:insideV w:val="single" w:color="auto" w:sz="6" w:space="0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75"/>
      </w:tblGrid>
      <w:tr w:rsidRPr="007874DD" w:rsidR="00C04F41" w:rsidTr="003629C3" w14:paraId="2EC5E365" w14:textId="77777777">
        <w:trPr>
          <w:trHeight w:val="369"/>
        </w:trPr>
        <w:tc>
          <w:tcPr>
            <w:tcW w:w="9206" w:type="dxa"/>
            <w:shd w:val="clear" w:color="auto" w:fill="D7D7D7"/>
          </w:tcPr>
          <w:p w:rsidRPr="007874DD" w:rsidR="00C04F41" w:rsidP="003629C3" w:rsidRDefault="00EB2907" w14:paraId="4B26E903" w14:textId="6572E82D">
            <w:pPr>
              <w:spacing w:line="260" w:lineRule="atLeas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</w:rPr>
              <w:t>5</w:t>
            </w:r>
            <w:r w:rsidRPr="007874DD" w:rsidR="00C04F41">
              <w:rPr>
                <w:rFonts w:asciiTheme="minorHAnsi" w:hAnsiTheme="minorHAnsi"/>
                <w:b/>
              </w:rPr>
              <w:t xml:space="preserve">. </w:t>
            </w:r>
            <w:r>
              <w:rPr>
                <w:rFonts w:asciiTheme="minorHAnsi" w:hAnsiTheme="minorHAnsi"/>
                <w:b/>
                <w:bCs/>
              </w:rPr>
              <w:t>Goals of the project</w:t>
            </w:r>
            <w:r w:rsidR="00A63435">
              <w:rPr>
                <w:rFonts w:asciiTheme="minorHAnsi" w:hAnsiTheme="minorHAnsi"/>
                <w:b/>
                <w:bCs/>
              </w:rPr>
              <w:t xml:space="preserve"> </w:t>
            </w:r>
          </w:p>
        </w:tc>
      </w:tr>
      <w:tr w:rsidRPr="007874DD" w:rsidR="00C04F41" w:rsidTr="003629C3" w14:paraId="74621DFC" w14:textId="77777777">
        <w:tc>
          <w:tcPr>
            <w:tcW w:w="9206" w:type="dxa"/>
          </w:tcPr>
          <w:p w:rsidR="00EB2907" w:rsidP="003629C3" w:rsidRDefault="00EB2907" w14:paraId="6CCF9FA8" w14:textId="28B28199">
            <w:pPr>
              <w:rPr>
                <w:rFonts w:asciiTheme="minorHAnsi" w:hAnsiTheme="minorHAnsi"/>
              </w:rPr>
            </w:pPr>
            <w:r w:rsidRPr="00EB2907">
              <w:rPr>
                <w:rFonts w:asciiTheme="minorHAnsi" w:hAnsiTheme="minorHAnsi"/>
                <w:b/>
                <w:bCs/>
              </w:rPr>
              <w:t>Project goals.</w:t>
            </w:r>
            <w:r>
              <w:rPr>
                <w:rFonts w:asciiTheme="minorHAnsi" w:hAnsiTheme="minorHAnsi"/>
              </w:rPr>
              <w:t xml:space="preserve"> </w:t>
            </w:r>
            <w:r w:rsidRPr="00A91196">
              <w:rPr>
                <w:rFonts w:asciiTheme="minorHAnsi" w:hAnsiTheme="minorHAnsi"/>
                <w:i/>
                <w:iCs/>
              </w:rPr>
              <w:t>Max. 300 words</w:t>
            </w:r>
            <w:r>
              <w:rPr>
                <w:rFonts w:asciiTheme="minorHAnsi" w:hAnsiTheme="minorHAnsi"/>
                <w:i/>
                <w:iCs/>
              </w:rPr>
              <w:t>; may be bullet points.</w:t>
            </w:r>
          </w:p>
          <w:p w:rsidRPr="007874DD" w:rsidR="00EB2907" w:rsidP="003629C3" w:rsidRDefault="00EB2907" w14:paraId="4811F7F4" w14:textId="5CF1BDBA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</w:tr>
    </w:tbl>
    <w:p w:rsidR="00C04F41" w:rsidP="00C04F41" w:rsidRDefault="00C04F41" w14:paraId="24AFF6CA" w14:textId="77777777">
      <w:pPr>
        <w:rPr>
          <w:rFonts w:asciiTheme="minorHAnsi" w:hAnsiTheme="minorHAnsi"/>
        </w:rPr>
      </w:pPr>
    </w:p>
    <w:tbl>
      <w:tblPr>
        <w:tblStyle w:val="Tabellenraster"/>
        <w:tblW w:w="0" w:type="auto"/>
        <w:tblBorders>
          <w:insideH w:val="single" w:color="auto" w:sz="6" w:space="0"/>
          <w:insideV w:val="single" w:color="auto" w:sz="6" w:space="0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175"/>
      </w:tblGrid>
      <w:tr w:rsidRPr="007874DD" w:rsidR="005D32F7" w:rsidTr="605C6B2B" w14:paraId="29C72E5D" w14:textId="77777777">
        <w:trPr>
          <w:trHeight w:val="369"/>
        </w:trPr>
        <w:tc>
          <w:tcPr>
            <w:tcW w:w="9206" w:type="dxa"/>
            <w:shd w:val="clear" w:color="auto" w:fill="D7D7D7" w:themeFill="background2"/>
          </w:tcPr>
          <w:p w:rsidRPr="007874DD" w:rsidR="005D32F7" w:rsidP="001656C7" w:rsidRDefault="00EB2907" w14:paraId="361DA171" w14:textId="368CF863">
            <w:pPr>
              <w:spacing w:line="260" w:lineRule="atLeast"/>
              <w:rPr>
                <w:rFonts w:asciiTheme="minorHAnsi" w:hAnsiTheme="minorHAnsi"/>
              </w:rPr>
            </w:pPr>
            <w:r w:rsidRPr="605C6B2B">
              <w:rPr>
                <w:rFonts w:asciiTheme="minorHAnsi" w:hAnsiTheme="minorHAnsi"/>
                <w:b/>
                <w:bCs/>
              </w:rPr>
              <w:t>6</w:t>
            </w:r>
            <w:r w:rsidRPr="605C6B2B" w:rsidR="005D32F7">
              <w:rPr>
                <w:rFonts w:asciiTheme="minorHAnsi" w:hAnsiTheme="minorHAnsi"/>
                <w:b/>
                <w:bCs/>
              </w:rPr>
              <w:t xml:space="preserve">. </w:t>
            </w:r>
            <w:r w:rsidRPr="605C6B2B">
              <w:rPr>
                <w:rFonts w:asciiTheme="minorHAnsi" w:hAnsiTheme="minorHAnsi"/>
                <w:b/>
                <w:bCs/>
              </w:rPr>
              <w:t xml:space="preserve">Impact: </w:t>
            </w:r>
            <w:r w:rsidRPr="605C6B2B" w:rsidR="005D32F7">
              <w:rPr>
                <w:rFonts w:asciiTheme="minorHAnsi" w:hAnsiTheme="minorHAnsi"/>
              </w:rPr>
              <w:t xml:space="preserve">Potential of the project to promote </w:t>
            </w:r>
            <w:r w:rsidRPr="605C6B2B">
              <w:rPr>
                <w:rFonts w:asciiTheme="minorHAnsi" w:hAnsiTheme="minorHAnsi"/>
              </w:rPr>
              <w:t xml:space="preserve">the </w:t>
            </w:r>
            <w:r w:rsidRPr="605C6B2B" w:rsidR="005D32F7">
              <w:rPr>
                <w:rFonts w:asciiTheme="minorHAnsi" w:hAnsiTheme="minorHAnsi"/>
              </w:rPr>
              <w:t>global reputation</w:t>
            </w:r>
            <w:r w:rsidRPr="605C6B2B">
              <w:rPr>
                <w:rFonts w:asciiTheme="minorHAnsi" w:hAnsiTheme="minorHAnsi"/>
              </w:rPr>
              <w:t xml:space="preserve"> of the Swiss Higher Education, Research, or Innovation sector?</w:t>
            </w:r>
            <w:r w:rsidRPr="605C6B2B" w:rsidR="005D32F7">
              <w:rPr>
                <w:rFonts w:asciiTheme="minorHAnsi" w:hAnsiTheme="minorHAnsi"/>
                <w:b/>
                <w:bCs/>
              </w:rPr>
              <w:t xml:space="preserve"> </w:t>
            </w:r>
            <w:r w:rsidRPr="605C6B2B" w:rsidR="005D32F7">
              <w:rPr>
                <w:rFonts w:asciiTheme="minorHAnsi" w:hAnsiTheme="minorHAnsi"/>
              </w:rPr>
              <w:t xml:space="preserve">What concrete visibility and/or outreach activities are planned? </w:t>
            </w:r>
            <w:r w:rsidRPr="605C6B2B" w:rsidR="005D32F7">
              <w:rPr>
                <w:rFonts w:asciiTheme="minorHAnsi" w:hAnsiTheme="minorHAnsi"/>
                <w:i/>
                <w:iCs/>
              </w:rPr>
              <w:t>Max. 200 words, may be bullet points.</w:t>
            </w:r>
          </w:p>
        </w:tc>
      </w:tr>
      <w:tr w:rsidRPr="007874DD" w:rsidR="005D32F7" w:rsidTr="605C6B2B" w14:paraId="18A1DF39" w14:textId="77777777">
        <w:tc>
          <w:tcPr>
            <w:tcW w:w="9206" w:type="dxa"/>
          </w:tcPr>
          <w:p w:rsidRPr="007874DD" w:rsidR="005D32F7" w:rsidP="001656C7" w:rsidRDefault="005D32F7" w14:paraId="594A761B" w14:textId="77777777">
            <w:pPr>
              <w:rPr>
                <w:rFonts w:asciiTheme="minorHAnsi" w:hAnsiTheme="minorHAnsi"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</w:tr>
    </w:tbl>
    <w:p w:rsidRPr="007874DD" w:rsidR="002357E0" w:rsidP="001932E9" w:rsidRDefault="002357E0" w14:paraId="320F3970" w14:textId="77777777">
      <w:pPr>
        <w:rPr>
          <w:rFonts w:asciiTheme="minorHAnsi" w:hAnsiTheme="minorHAnsi"/>
          <w:lang w:val="en-GB"/>
        </w:rPr>
      </w:pPr>
    </w:p>
    <w:tbl>
      <w:tblPr>
        <w:tblStyle w:val="Tabellenraster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119"/>
        <w:gridCol w:w="6095"/>
      </w:tblGrid>
      <w:tr w:rsidRPr="007874DD" w:rsidR="00055B0D" w:rsidTr="5F720A20" w14:paraId="18637F76" w14:textId="77777777">
        <w:trPr>
          <w:trHeight w:val="420"/>
        </w:trPr>
        <w:tc>
          <w:tcPr>
            <w:tcW w:w="9214" w:type="dxa"/>
            <w:gridSpan w:val="2"/>
            <w:shd w:val="clear" w:color="auto" w:fill="D7D7D7" w:themeFill="background2"/>
          </w:tcPr>
          <w:p w:rsidRPr="00457D1D" w:rsidR="00BA5E0F" w:rsidP="4313330C" w:rsidRDefault="00EB2907" w14:paraId="43FB3D17" w14:textId="4AF689A1">
            <w:pPr>
              <w:rPr>
                <w:rFonts w:asciiTheme="minorHAnsi" w:hAnsiTheme="minorHAnsi" w:cstheme="minorBidi"/>
              </w:rPr>
            </w:pPr>
            <w:r w:rsidRPr="5F720A20">
              <w:rPr>
                <w:rFonts w:asciiTheme="minorHAnsi" w:hAnsiTheme="minorHAnsi" w:eastAsiaTheme="minorEastAsia"/>
                <w:b/>
                <w:bCs/>
                <w:lang w:eastAsia="ja-JP"/>
              </w:rPr>
              <w:t>7</w:t>
            </w:r>
            <w:r w:rsidRPr="5F720A20" w:rsidR="00055B0D">
              <w:rPr>
                <w:rFonts w:asciiTheme="minorHAnsi" w:hAnsiTheme="minorHAnsi" w:eastAsiaTheme="minorEastAsia"/>
                <w:b/>
                <w:bCs/>
                <w:lang w:eastAsia="ja-JP"/>
              </w:rPr>
              <w:t>. Financial Contribution Summary</w:t>
            </w:r>
            <w:r w:rsidRPr="5F720A20" w:rsidR="001E584F">
              <w:rPr>
                <w:rFonts w:asciiTheme="minorHAnsi" w:hAnsiTheme="minorHAnsi" w:eastAsiaTheme="minorEastAsia"/>
                <w:b/>
                <w:bCs/>
                <w:lang w:eastAsia="ja-JP"/>
              </w:rPr>
              <w:t xml:space="preserve"> in CHF</w:t>
            </w:r>
            <w:r w:rsidRPr="5F720A20" w:rsidR="00055B0D">
              <w:rPr>
                <w:rFonts w:asciiTheme="minorHAnsi" w:hAnsiTheme="minorHAnsi" w:eastAsiaTheme="minorEastAsia"/>
                <w:b/>
                <w:bCs/>
                <w:lang w:eastAsia="ja-JP"/>
              </w:rPr>
              <w:t xml:space="preserve">. </w:t>
            </w:r>
            <w:r w:rsidRPr="5F720A20" w:rsidR="00055B0D">
              <w:rPr>
                <w:rFonts w:asciiTheme="minorHAnsi" w:hAnsiTheme="minorHAnsi"/>
                <w:color w:val="000000" w:themeColor="text1"/>
              </w:rPr>
              <w:t xml:space="preserve">Applicants may request </w:t>
            </w:r>
            <w:r w:rsidRPr="5F720A20">
              <w:rPr>
                <w:rFonts w:asciiTheme="minorHAnsi" w:hAnsiTheme="minorHAnsi"/>
                <w:b/>
                <w:bCs/>
                <w:color w:val="000000" w:themeColor="text1"/>
              </w:rPr>
              <w:t>up to</w:t>
            </w:r>
            <w:r w:rsidRPr="5F720A20" w:rsidR="00055B0D">
              <w:rPr>
                <w:rFonts w:asciiTheme="minorHAnsi" w:hAnsiTheme="minorHAnsi"/>
                <w:b/>
                <w:bCs/>
                <w:color w:val="000000" w:themeColor="text1"/>
              </w:rPr>
              <w:t xml:space="preserve"> </w:t>
            </w:r>
            <w:r w:rsidR="009065D0">
              <w:rPr>
                <w:rFonts w:asciiTheme="minorHAnsi" w:hAnsiTheme="minorHAnsi"/>
                <w:b/>
                <w:bCs/>
                <w:color w:val="000000" w:themeColor="text1"/>
              </w:rPr>
              <w:t xml:space="preserve">a maximum of </w:t>
            </w:r>
            <w:r w:rsidRPr="5F720A20" w:rsidR="00055B0D">
              <w:rPr>
                <w:rFonts w:asciiTheme="minorHAnsi" w:hAnsiTheme="minorHAnsi"/>
                <w:b/>
                <w:bCs/>
                <w:color w:val="000000" w:themeColor="text1"/>
              </w:rPr>
              <w:t xml:space="preserve">CHF </w:t>
            </w:r>
            <w:r w:rsidRPr="5F720A20" w:rsidR="00FE69CB">
              <w:rPr>
                <w:rFonts w:asciiTheme="minorHAnsi" w:hAnsiTheme="minorHAnsi"/>
                <w:b/>
                <w:bCs/>
                <w:color w:val="000000" w:themeColor="text1"/>
              </w:rPr>
              <w:t>4</w:t>
            </w:r>
            <w:r w:rsidRPr="5F720A20" w:rsidR="00055B0D">
              <w:rPr>
                <w:rFonts w:asciiTheme="minorHAnsi" w:hAnsiTheme="minorHAnsi"/>
                <w:b/>
                <w:bCs/>
                <w:color w:val="000000" w:themeColor="text1"/>
              </w:rPr>
              <w:t>0,000</w:t>
            </w:r>
            <w:r w:rsidRPr="5F720A20" w:rsidR="00950CCD">
              <w:rPr>
                <w:rFonts w:asciiTheme="minorHAnsi" w:hAnsiTheme="minorHAnsi"/>
                <w:color w:val="000000" w:themeColor="text1"/>
              </w:rPr>
              <w:t xml:space="preserve">. </w:t>
            </w:r>
            <w:r w:rsidRPr="5F720A20" w:rsidR="00BA5E0F">
              <w:rPr>
                <w:rFonts w:asciiTheme="minorHAnsi" w:hAnsiTheme="minorHAnsi"/>
                <w:b/>
                <w:bCs/>
                <w:color w:val="000000" w:themeColor="text1"/>
              </w:rPr>
              <w:t xml:space="preserve">The numbers below must match the budget overview (see </w:t>
            </w:r>
            <w:r w:rsidRPr="5F720A20">
              <w:rPr>
                <w:rFonts w:asciiTheme="minorHAnsi" w:hAnsiTheme="minorHAnsi"/>
                <w:b/>
                <w:bCs/>
                <w:color w:val="000000" w:themeColor="text1"/>
              </w:rPr>
              <w:t>separate Opportunity Grant</w:t>
            </w:r>
            <w:r w:rsidRPr="5F720A20" w:rsidR="00BA5E0F">
              <w:rPr>
                <w:rFonts w:asciiTheme="minorHAnsi" w:hAnsiTheme="minorHAnsi"/>
                <w:b/>
                <w:bCs/>
                <w:color w:val="000000" w:themeColor="text1"/>
              </w:rPr>
              <w:t xml:space="preserve"> excel template).</w:t>
            </w:r>
          </w:p>
        </w:tc>
      </w:tr>
      <w:tr w:rsidRPr="007874DD" w:rsidR="00055B0D" w:rsidDel="00BC43C4" w:rsidTr="5F720A20" w14:paraId="1435FA7B" w14:textId="77777777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22"/>
        </w:trPr>
        <w:tc>
          <w:tcPr>
            <w:tcW w:w="3119" w:type="dxa"/>
          </w:tcPr>
          <w:p w:rsidRPr="007874DD" w:rsidR="00055B0D" w:rsidP="001E584F" w:rsidRDefault="00EB2907" w14:paraId="37BA815B" w14:textId="2BDFE14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Requested financial support Leading House Asia Pacific</w:t>
            </w:r>
          </w:p>
        </w:tc>
        <w:tc>
          <w:tcPr>
            <w:tcW w:w="6095" w:type="dxa"/>
          </w:tcPr>
          <w:p w:rsidRPr="007874DD" w:rsidR="00055B0D" w:rsidDel="00BC43C4" w:rsidP="003629C3" w:rsidRDefault="00055B0D" w14:paraId="09015C13" w14:textId="77777777">
            <w:pPr>
              <w:rPr>
                <w:rFonts w:asciiTheme="minorHAnsi" w:hAnsiTheme="minorHAnsi"/>
                <w:b/>
                <w:bCs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84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</w:tr>
      <w:tr w:rsidRPr="007874DD" w:rsidR="00055B0D" w:rsidDel="00BC43C4" w:rsidTr="5F720A20" w14:paraId="021DDE15" w14:textId="77777777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22"/>
        </w:trPr>
        <w:tc>
          <w:tcPr>
            <w:tcW w:w="3119" w:type="dxa"/>
            <w:tcBorders>
              <w:bottom w:val="single" w:color="auto" w:sz="4" w:space="0"/>
            </w:tcBorders>
          </w:tcPr>
          <w:p w:rsidRPr="007874DD" w:rsidR="00055B0D" w:rsidP="001E584F" w:rsidRDefault="00EB2907" w14:paraId="0592A340" w14:textId="5E7B66C3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</w:rPr>
              <w:t>Co-financing from other sources</w:t>
            </w:r>
          </w:p>
        </w:tc>
        <w:tc>
          <w:tcPr>
            <w:tcW w:w="6095" w:type="dxa"/>
            <w:tcBorders>
              <w:bottom w:val="single" w:color="auto" w:sz="4" w:space="0"/>
            </w:tcBorders>
          </w:tcPr>
          <w:p w:rsidRPr="007874DD" w:rsidR="00055B0D" w:rsidDel="00BC43C4" w:rsidP="003629C3" w:rsidRDefault="00055B0D" w14:paraId="658D8B17" w14:textId="77777777">
            <w:pPr>
              <w:rPr>
                <w:rFonts w:asciiTheme="minorHAnsi" w:hAnsiTheme="minorHAnsi"/>
                <w:b/>
                <w:bCs/>
              </w:rPr>
            </w:pPr>
            <w:r w:rsidRPr="007874DD">
              <w:rPr>
                <w:rFonts w:asciiTheme="minorHAnsi" w:hAnsiTheme="minorHAnsi"/>
              </w:rPr>
              <w:fldChar w:fldCharType="begin">
                <w:ffData>
                  <w:name w:val="Text84"/>
                  <w:enabled/>
                  <w:calcOnExit w:val="0"/>
                  <w:textInput/>
                </w:ffData>
              </w:fldChar>
            </w:r>
            <w:r w:rsidRPr="007874DD">
              <w:rPr>
                <w:rFonts w:asciiTheme="minorHAnsi" w:hAnsiTheme="minorHAnsi"/>
              </w:rPr>
              <w:instrText xml:space="preserve"> FORMTEXT </w:instrText>
            </w:r>
            <w:r w:rsidRPr="007874DD">
              <w:rPr>
                <w:rFonts w:asciiTheme="minorHAnsi" w:hAnsiTheme="minorHAnsi"/>
              </w:rPr>
            </w:r>
            <w:r w:rsidRPr="007874DD">
              <w:rPr>
                <w:rFonts w:asciiTheme="minorHAnsi" w:hAnsiTheme="minorHAnsi"/>
              </w:rPr>
              <w:fldChar w:fldCharType="separate"/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  <w:noProof/>
              </w:rPr>
              <w:t> </w:t>
            </w:r>
            <w:r w:rsidRPr="007874DD">
              <w:rPr>
                <w:rFonts w:asciiTheme="minorHAnsi" w:hAnsiTheme="minorHAnsi"/>
              </w:rPr>
              <w:fldChar w:fldCharType="end"/>
            </w:r>
          </w:p>
        </w:tc>
      </w:tr>
    </w:tbl>
    <w:p w:rsidR="0094582F" w:rsidP="60707E05" w:rsidRDefault="0094582F" w14:paraId="32AC31BE" w14:textId="77777777">
      <w:pPr>
        <w:rPr>
          <w:rFonts w:asciiTheme="minorHAnsi" w:hAnsiTheme="minorHAnsi"/>
        </w:rPr>
      </w:pPr>
    </w:p>
    <w:p w:rsidRPr="001A2A17" w:rsidR="003C20EF" w:rsidP="60707E05" w:rsidRDefault="00006F88" w14:paraId="7579D283" w14:textId="46819647">
      <w:pPr>
        <w:rPr>
          <w:rFonts w:asciiTheme="minorHAnsi" w:hAnsiTheme="minorHAnsi"/>
        </w:rPr>
      </w:pPr>
      <w:r w:rsidRPr="00006F88">
        <w:rPr>
          <w:rFonts w:asciiTheme="minorHAnsi" w:hAnsiTheme="minorHAnsi"/>
          <w:b/>
          <w:bCs/>
        </w:rPr>
        <w:t>Funding Acknowledgement:</w:t>
      </w:r>
      <w:r>
        <w:rPr>
          <w:rFonts w:asciiTheme="minorHAnsi" w:hAnsiTheme="minorHAnsi"/>
        </w:rPr>
        <w:t xml:space="preserve"> </w:t>
      </w:r>
      <w:r w:rsidR="003C20EF">
        <w:rPr>
          <w:rFonts w:asciiTheme="minorHAnsi" w:hAnsiTheme="minorHAnsi"/>
        </w:rPr>
        <w:t>By submitting this application</w:t>
      </w:r>
      <w:r w:rsidR="00FD4AF3">
        <w:rPr>
          <w:rFonts w:asciiTheme="minorHAnsi" w:hAnsiTheme="minorHAnsi"/>
        </w:rPr>
        <w:t xml:space="preserve"> and if funding is granted</w:t>
      </w:r>
      <w:r w:rsidR="003C20EF">
        <w:rPr>
          <w:rFonts w:asciiTheme="minorHAnsi" w:hAnsiTheme="minorHAnsi"/>
        </w:rPr>
        <w:t xml:space="preserve">, all project participants </w:t>
      </w:r>
      <w:r w:rsidR="00FE6D15">
        <w:rPr>
          <w:rFonts w:asciiTheme="minorHAnsi" w:hAnsiTheme="minorHAnsi"/>
        </w:rPr>
        <w:t>comm</w:t>
      </w:r>
      <w:r w:rsidR="00B62827">
        <w:rPr>
          <w:rFonts w:asciiTheme="minorHAnsi" w:hAnsiTheme="minorHAnsi"/>
        </w:rPr>
        <w:t xml:space="preserve">it to acknowledging the Leading House Asia Pacific partner </w:t>
      </w:r>
      <w:r w:rsidR="00FD4AF3">
        <w:rPr>
          <w:rFonts w:asciiTheme="minorHAnsi" w:hAnsiTheme="minorHAnsi"/>
        </w:rPr>
        <w:t xml:space="preserve">(i.e. as an event partner) </w:t>
      </w:r>
      <w:r w:rsidR="00B62827">
        <w:rPr>
          <w:rFonts w:asciiTheme="minorHAnsi" w:hAnsiTheme="minorHAnsi"/>
        </w:rPr>
        <w:t>in all external communications</w:t>
      </w:r>
      <w:r w:rsidR="00946488">
        <w:rPr>
          <w:rFonts w:asciiTheme="minorHAnsi" w:hAnsiTheme="minorHAnsi"/>
        </w:rPr>
        <w:t>.</w:t>
      </w:r>
    </w:p>
    <w:sectPr w:rsidRPr="001A2A17" w:rsidR="003C20EF" w:rsidSect="00055B0D">
      <w:footerReference w:type="default" r:id="rId12"/>
      <w:headerReference w:type="first" r:id="rId13"/>
      <w:footerReference w:type="first" r:id="rId14"/>
      <w:type w:val="continuous"/>
      <w:pgSz w:w="11907" w:h="16840" w:orient="portrait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15CBD" w:rsidP="00F91D37" w:rsidRDefault="00415CBD" w14:paraId="4B89ADAD" w14:textId="77777777">
      <w:pPr>
        <w:spacing w:line="240" w:lineRule="auto"/>
      </w:pPr>
      <w:r>
        <w:separator/>
      </w:r>
    </w:p>
  </w:endnote>
  <w:endnote w:type="continuationSeparator" w:id="0">
    <w:p w:rsidR="00415CBD" w:rsidP="00F91D37" w:rsidRDefault="00415CBD" w14:paraId="41D484B4" w14:textId="77777777">
      <w:pPr>
        <w:spacing w:line="240" w:lineRule="auto"/>
      </w:pPr>
      <w:r>
        <w:continuationSeparator/>
      </w:r>
    </w:p>
  </w:endnote>
  <w:endnote w:type="continuationNotice" w:id="1">
    <w:p w:rsidR="00415CBD" w:rsidRDefault="00415CBD" w14:paraId="71E742D9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mc:Ignorable="w14 w15 w16se w16cid w16 w16cex w16sdtdh w16sdtfl w16du wp14">
  <w:p w:rsidRPr="009A121D" w:rsidR="00202A36" w:rsidP="009A121D" w:rsidRDefault="00202A36" w14:paraId="34C6E8EE" w14:textId="1B8E9FFB">
    <w:pPr>
      <w:pStyle w:val="Fuzeile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71214ED2" wp14:editId="25D9C474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1285713947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Pr="003653CF" w:rsidR="00202A36" w:rsidP="009A121D" w:rsidRDefault="00202A36" w14:paraId="5462798F" w14:textId="3B3C9AD5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B758FE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71214ED2">
              <v:stroke joinstyle="miter"/>
              <v:path gradientshapeok="t" o:connecttype="rect"/>
            </v:shapetype>
            <v:shape id="Textfeld 3" style="position:absolute;margin-left:-1.6pt;margin-top:0;width:49.6pt;height:30.6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alt="&quot;&quot;" o:spid="_x0000_s1026" filled="f" stroked="f" strokeweight=".5pt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>
              <v:textbox inset="0,0,0,6.5mm">
                <w:txbxContent>
                  <w:p w:rsidRPr="003653CF" w:rsidR="00202A36" w:rsidP="009A121D" w:rsidRDefault="00202A36" w14:paraId="5462798F" w14:textId="3B3C9AD5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B758FE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</w:t>
    </w:r>
    <w:r>
      <w:rPr>
        <w:rFonts w:ascii="Source Sans Pro SemiBold" w:hAnsi="Source Sans Pro SemiBold"/>
      </w:rPr>
      <w:t>y of Zurich</w:t>
    </w:r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r w:rsidRPr="004C6284">
      <w:t xml:space="preserve"> </w:t>
    </w:r>
    <w:r w:rsidRPr="008B7BBA">
      <w:t xml:space="preserve"> </w:t>
    </w:r>
    <w:r>
      <w:t xml:space="preserve"> </w:t>
    </w:r>
    <w:r w:rsidR="004743F3">
      <w:t>Global Affairs</w:t>
    </w:r>
  </w:p>
  <w:p w:rsidR="007874DD" w:rsidRDefault="007874DD" w14:paraId="41153D6E" w14:textId="66E2882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D00E26" w:rsidR="00225AAD" w:rsidP="00D00E26" w:rsidRDefault="00225AAD" w14:paraId="74257D87" w14:textId="77777777">
    <w:pPr>
      <w:pStyle w:val="Fuzeile"/>
    </w:pPr>
  </w:p>
  <w:p w:rsidR="0011600D" w:rsidRDefault="0011600D" w14:paraId="5D4D88E5" w14:textId="777777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Pr="00B40109" w:rsidR="00415CBD" w:rsidP="009A121D" w:rsidRDefault="00415CBD" w14:paraId="7F55BFB8" w14:textId="77777777">
      <w:pPr>
        <w:pStyle w:val="Fussnotentrennung"/>
      </w:pPr>
    </w:p>
  </w:footnote>
  <w:footnote w:type="continuationSeparator" w:id="0">
    <w:p w:rsidR="00415CBD" w:rsidP="00F91D37" w:rsidRDefault="00415CBD" w14:paraId="49CE46B1" w14:textId="77777777">
      <w:pPr>
        <w:spacing w:line="240" w:lineRule="auto"/>
      </w:pPr>
      <w:r>
        <w:continuationSeparator/>
      </w:r>
    </w:p>
  </w:footnote>
  <w:footnote w:type="continuationNotice" w:id="1">
    <w:p w:rsidR="00415CBD" w:rsidRDefault="00415CBD" w14:paraId="48C71B4A" w14:textId="77777777">
      <w:pPr>
        <w:spacing w:line="240" w:lineRule="auto"/>
      </w:pPr>
    </w:p>
  </w:footnote>
  <w:footnote w:id="2">
    <w:p w:rsidRPr="007874DD" w:rsidR="00170CAB" w:rsidRDefault="00170CAB" w14:paraId="59F718AD" w14:textId="57FFF243">
      <w:pPr>
        <w:pStyle w:val="Funotentext"/>
        <w:rPr>
          <w:rFonts w:asciiTheme="minorHAnsi" w:hAnsiTheme="minorHAnsi"/>
          <w:sz w:val="16"/>
          <w:szCs w:val="16"/>
        </w:rPr>
      </w:pPr>
      <w:r w:rsidRPr="007874DD">
        <w:rPr>
          <w:rStyle w:val="Funotenzeichen"/>
          <w:rFonts w:asciiTheme="minorHAnsi" w:hAnsiTheme="minorHAnsi"/>
          <w:sz w:val="16"/>
          <w:szCs w:val="16"/>
        </w:rPr>
        <w:footnoteRef/>
      </w:r>
      <w:r w:rsidR="00EB2907">
        <w:rPr>
          <w:szCs w:val="14"/>
        </w:rPr>
        <w:t>Max. 12 months</w:t>
      </w:r>
    </w:p>
  </w:footnote>
  <w:footnote w:id="3">
    <w:p w:rsidRPr="00EB2907" w:rsidR="00EB2907" w:rsidRDefault="00EB2907" w14:paraId="7106C0AF" w14:textId="7414AD84">
      <w:pPr>
        <w:pStyle w:val="Funotentext"/>
      </w:pPr>
      <w:r>
        <w:rPr>
          <w:rStyle w:val="Funotenzeichen"/>
        </w:rPr>
        <w:footnoteRef/>
      </w:r>
      <w:r>
        <w:t xml:space="preserve"> Eligible countries: </w:t>
      </w:r>
      <w:r>
        <w:rPr>
          <w:rFonts w:asciiTheme="majorHAnsi" w:hAnsiTheme="majorHAnsi"/>
        </w:rPr>
        <w:t>Australia, China</w:t>
      </w:r>
      <w:r w:rsidR="00172B62">
        <w:rPr>
          <w:rFonts w:asciiTheme="majorHAnsi" w:hAnsiTheme="majorHAnsi"/>
        </w:rPr>
        <w:t xml:space="preserve"> (PRC)</w:t>
      </w:r>
      <w:r>
        <w:rPr>
          <w:rFonts w:asciiTheme="majorHAnsi" w:hAnsiTheme="majorHAnsi"/>
        </w:rPr>
        <w:t xml:space="preserve">, Hong Kong, Japan, Macau, </w:t>
      </w:r>
      <w:r w:rsidR="001473CB">
        <w:rPr>
          <w:rFonts w:asciiTheme="majorHAnsi" w:hAnsiTheme="majorHAnsi"/>
        </w:rPr>
        <w:t xml:space="preserve">New Zealand, </w:t>
      </w:r>
      <w:r>
        <w:rPr>
          <w:rFonts w:asciiTheme="majorHAnsi" w:hAnsiTheme="majorHAnsi"/>
        </w:rPr>
        <w:t xml:space="preserve">South Korea, </w:t>
      </w:r>
      <w:proofErr w:type="spellStart"/>
      <w:r w:rsidR="00172B62">
        <w:rPr>
          <w:rFonts w:asciiTheme="majorHAnsi" w:hAnsiTheme="majorHAnsi"/>
        </w:rPr>
        <w:t>Sinpagore</w:t>
      </w:r>
      <w:proofErr w:type="spellEnd"/>
      <w:r w:rsidR="00172B62">
        <w:rPr>
          <w:rFonts w:asciiTheme="majorHAnsi" w:hAnsiTheme="majorHAnsi"/>
        </w:rPr>
        <w:t xml:space="preserve">, </w:t>
      </w:r>
      <w:r>
        <w:rPr>
          <w:rFonts w:asciiTheme="majorHAnsi" w:hAnsiTheme="majorHAnsi"/>
        </w:rPr>
        <w:t>Taiwan</w:t>
      </w:r>
      <w:r w:rsidR="00D735E7">
        <w:rPr>
          <w:rFonts w:asciiTheme="majorHAnsi" w:hAnsiTheme="majorHAnsi"/>
        </w:rPr>
        <w:t xml:space="preserve"> (Chinese Taipei)</w:t>
      </w:r>
      <w:r>
        <w:rPr>
          <w:rFonts w:asciiTheme="majorHAnsi" w:hAnsiTheme="majorHAnsi"/>
        </w:rPr>
        <w:t>, ASEAN Member States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tbl>
    <w:tblPr>
      <w:tblStyle w:val="TabelleohneRahmen"/>
      <w:tblW w:w="7501" w:type="dxa"/>
      <w:tblInd w:w="-987" w:type="dxa"/>
      <w:tblLook w:val="04A0" w:firstRow="1" w:lastRow="0" w:firstColumn="1" w:lastColumn="0" w:noHBand="0" w:noVBand="1"/>
    </w:tblPr>
    <w:tblGrid>
      <w:gridCol w:w="2852"/>
      <w:gridCol w:w="4649"/>
    </w:tblGrid>
    <w:tr w:rsidR="0002243C" w:rsidTr="003629C3" w14:paraId="51FF3139" w14:textId="77777777">
      <w:trPr>
        <w:trHeight w:val="850" w:hRule="exact"/>
      </w:trPr>
      <w:tc>
        <w:tcPr>
          <w:tcW w:w="2852" w:type="dxa"/>
          <w:tcBorders>
            <w:right w:val="single" w:color="808080" w:sz="4" w:space="0"/>
          </w:tcBorders>
        </w:tcPr>
        <w:p w:rsidRPr="003621B6" w:rsidR="0002243C" w:rsidP="0036688D" w:rsidRDefault="0002243C" w14:paraId="7B95F834" w14:textId="77777777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2E525ADA" wp14:editId="28742654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49" w:type="dxa"/>
          <w:tcBorders>
            <w:left w:val="single" w:color="808080" w:sz="4" w:space="0"/>
          </w:tcBorders>
          <w:vAlign w:val="center"/>
        </w:tcPr>
        <w:p w:rsidRPr="001465E4" w:rsidR="0002243C" w:rsidP="0036688D" w:rsidRDefault="0044398B" w14:paraId="435FEC76" w14:textId="77777777">
          <w:pPr>
            <w:pStyle w:val="Organisationseinheit"/>
            <w:ind w:left="408"/>
            <w:contextualSpacing/>
          </w:pPr>
          <w:r>
            <w:t>Global Affairs</w:t>
          </w:r>
        </w:p>
      </w:tc>
    </w:tr>
  </w:tbl>
  <w:p w:rsidRPr="00887DA4" w:rsidR="00887DA4" w:rsidP="00887DA4" w:rsidRDefault="00887DA4" w14:paraId="79829469" w14:textId="77777777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6E9A6320"/>
    <w:numStyleLink w:val="Nummerierteberschriften"/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ABA6F8B"/>
    <w:multiLevelType w:val="hybridMultilevel"/>
    <w:tmpl w:val="C91E2412"/>
    <w:lvl w:ilvl="0" w:tplc="0407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 w:cs="Wingdings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5" w15:restartNumberingAfterBreak="0">
    <w:nsid w:val="330E551F"/>
    <w:multiLevelType w:val="hybridMultilevel"/>
    <w:tmpl w:val="8BB2B042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233DBD"/>
    <w:multiLevelType w:val="hybridMultilevel"/>
    <w:tmpl w:val="6AA259AC"/>
    <w:lvl w:ilvl="0" w:tplc="8CF07DE6">
      <w:start w:val="1"/>
      <w:numFmt w:val="bullet"/>
      <w:lvlText w:val="―"/>
      <w:lvlJc w:val="left"/>
      <w:pPr>
        <w:tabs>
          <w:tab w:val="num" w:pos="720"/>
        </w:tabs>
        <w:ind w:left="720" w:hanging="360"/>
      </w:pPr>
      <w:rPr>
        <w:rFonts w:hint="default" w:ascii="Source Sans Pro" w:hAnsi="Source Sans Pro"/>
      </w:rPr>
    </w:lvl>
    <w:lvl w:ilvl="1" w:tplc="4E86BF76">
      <w:start w:val="1"/>
      <w:numFmt w:val="bullet"/>
      <w:lvlText w:val="―"/>
      <w:lvlJc w:val="left"/>
      <w:pPr>
        <w:tabs>
          <w:tab w:val="num" w:pos="1440"/>
        </w:tabs>
        <w:ind w:left="1440" w:hanging="360"/>
      </w:pPr>
      <w:rPr>
        <w:rFonts w:hint="default" w:ascii="Source Sans Pro" w:hAnsi="Source Sans Pro"/>
      </w:rPr>
    </w:lvl>
    <w:lvl w:ilvl="2" w:tplc="A46A237C" w:tentative="1">
      <w:start w:val="1"/>
      <w:numFmt w:val="bullet"/>
      <w:lvlText w:val="―"/>
      <w:lvlJc w:val="left"/>
      <w:pPr>
        <w:tabs>
          <w:tab w:val="num" w:pos="2160"/>
        </w:tabs>
        <w:ind w:left="2160" w:hanging="360"/>
      </w:pPr>
      <w:rPr>
        <w:rFonts w:hint="default" w:ascii="Source Sans Pro" w:hAnsi="Source Sans Pro"/>
      </w:rPr>
    </w:lvl>
    <w:lvl w:ilvl="3" w:tplc="C4348BD8" w:tentative="1">
      <w:start w:val="1"/>
      <w:numFmt w:val="bullet"/>
      <w:lvlText w:val="―"/>
      <w:lvlJc w:val="left"/>
      <w:pPr>
        <w:tabs>
          <w:tab w:val="num" w:pos="2880"/>
        </w:tabs>
        <w:ind w:left="2880" w:hanging="360"/>
      </w:pPr>
      <w:rPr>
        <w:rFonts w:hint="default" w:ascii="Source Sans Pro" w:hAnsi="Source Sans Pro"/>
      </w:rPr>
    </w:lvl>
    <w:lvl w:ilvl="4" w:tplc="4C9EC794" w:tentative="1">
      <w:start w:val="1"/>
      <w:numFmt w:val="bullet"/>
      <w:lvlText w:val="―"/>
      <w:lvlJc w:val="left"/>
      <w:pPr>
        <w:tabs>
          <w:tab w:val="num" w:pos="3600"/>
        </w:tabs>
        <w:ind w:left="3600" w:hanging="360"/>
      </w:pPr>
      <w:rPr>
        <w:rFonts w:hint="default" w:ascii="Source Sans Pro" w:hAnsi="Source Sans Pro"/>
      </w:rPr>
    </w:lvl>
    <w:lvl w:ilvl="5" w:tplc="F3CC715C" w:tentative="1">
      <w:start w:val="1"/>
      <w:numFmt w:val="bullet"/>
      <w:lvlText w:val="―"/>
      <w:lvlJc w:val="left"/>
      <w:pPr>
        <w:tabs>
          <w:tab w:val="num" w:pos="4320"/>
        </w:tabs>
        <w:ind w:left="4320" w:hanging="360"/>
      </w:pPr>
      <w:rPr>
        <w:rFonts w:hint="default" w:ascii="Source Sans Pro" w:hAnsi="Source Sans Pro"/>
      </w:rPr>
    </w:lvl>
    <w:lvl w:ilvl="6" w:tplc="4BAEAFAE" w:tentative="1">
      <w:start w:val="1"/>
      <w:numFmt w:val="bullet"/>
      <w:lvlText w:val="―"/>
      <w:lvlJc w:val="left"/>
      <w:pPr>
        <w:tabs>
          <w:tab w:val="num" w:pos="5040"/>
        </w:tabs>
        <w:ind w:left="5040" w:hanging="360"/>
      </w:pPr>
      <w:rPr>
        <w:rFonts w:hint="default" w:ascii="Source Sans Pro" w:hAnsi="Source Sans Pro"/>
      </w:rPr>
    </w:lvl>
    <w:lvl w:ilvl="7" w:tplc="3E969576" w:tentative="1">
      <w:start w:val="1"/>
      <w:numFmt w:val="bullet"/>
      <w:lvlText w:val="―"/>
      <w:lvlJc w:val="left"/>
      <w:pPr>
        <w:tabs>
          <w:tab w:val="num" w:pos="5760"/>
        </w:tabs>
        <w:ind w:left="5760" w:hanging="360"/>
      </w:pPr>
      <w:rPr>
        <w:rFonts w:hint="default" w:ascii="Source Sans Pro" w:hAnsi="Source Sans Pro"/>
      </w:rPr>
    </w:lvl>
    <w:lvl w:ilvl="8" w:tplc="73F2A11C" w:tentative="1">
      <w:start w:val="1"/>
      <w:numFmt w:val="bullet"/>
      <w:lvlText w:val="―"/>
      <w:lvlJc w:val="left"/>
      <w:pPr>
        <w:tabs>
          <w:tab w:val="num" w:pos="6480"/>
        </w:tabs>
        <w:ind w:left="6480" w:hanging="360"/>
      </w:pPr>
      <w:rPr>
        <w:rFonts w:hint="default" w:ascii="Source Sans Pro" w:hAnsi="Source Sans Pro"/>
      </w:rPr>
    </w:lvl>
  </w:abstractNum>
  <w:abstractNum w:abstractNumId="7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hint="default" w:ascii="Wingdings" w:hAnsi="Wingdings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hint="default" w:ascii="HelveticaNeueLT Com 55 Roman" w:hAnsi="HelveticaNeueLT Com 55 Roman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hint="default" w:ascii="HelveticaNeueLT Com 55 Roman" w:hAnsi="HelveticaNeueLT Com 55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76D65251"/>
    <w:multiLevelType w:val="multilevel"/>
    <w:tmpl w:val="9364FD24"/>
    <w:numStyleLink w:val="Aufzhlungen"/>
  </w:abstractNum>
  <w:abstractNum w:abstractNumId="10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hint="default" w:ascii="Source Sans Pro" w:hAnsi="Source Sans Pro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hint="default" w:ascii="Source Sans Pro" w:hAnsi="Source Sans Pro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hint="default" w:ascii="Source Sans Pro" w:hAnsi="Source Sans Pro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 w:cs="Times New Roman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num w:numId="1" w16cid:durableId="956832184">
    <w:abstractNumId w:val="8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10"/>
  </w:num>
  <w:num w:numId="6" w16cid:durableId="14335519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9"/>
  </w:num>
  <w:num w:numId="8" w16cid:durableId="180516226">
    <w:abstractNumId w:val="7"/>
  </w:num>
  <w:num w:numId="9" w16cid:durableId="130562892">
    <w:abstractNumId w:val="1"/>
  </w:num>
  <w:num w:numId="10" w16cid:durableId="2058778851">
    <w:abstractNumId w:val="4"/>
  </w:num>
  <w:num w:numId="11" w16cid:durableId="5209737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6514547">
    <w:abstractNumId w:val="3"/>
  </w:num>
  <w:num w:numId="23" w16cid:durableId="1305086800">
    <w:abstractNumId w:val="5"/>
  </w:num>
  <w:num w:numId="24" w16cid:durableId="498694526">
    <w:abstractNumId w:val="9"/>
  </w:num>
  <w:num w:numId="25" w16cid:durableId="815145142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removeDateAndTime/>
  <w:activeWritingStyle w:lang="de-DE" w:vendorID="64" w:dllVersion="0" w:nlCheck="1" w:checkStyle="0" w:appName="MSWord"/>
  <w:proofState w:spelling="clean" w:grammar="dirty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trackRevisions w:val="false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F41"/>
    <w:rsid w:val="000000FB"/>
    <w:rsid w:val="00002715"/>
    <w:rsid w:val="00002730"/>
    <w:rsid w:val="00002978"/>
    <w:rsid w:val="00003A9F"/>
    <w:rsid w:val="00006F88"/>
    <w:rsid w:val="00007462"/>
    <w:rsid w:val="00010002"/>
    <w:rsid w:val="0001010F"/>
    <w:rsid w:val="000118FC"/>
    <w:rsid w:val="00014EF4"/>
    <w:rsid w:val="0002243C"/>
    <w:rsid w:val="0002266B"/>
    <w:rsid w:val="00025A3B"/>
    <w:rsid w:val="00025CEC"/>
    <w:rsid w:val="000266B7"/>
    <w:rsid w:val="000305A2"/>
    <w:rsid w:val="00032B92"/>
    <w:rsid w:val="00032EA5"/>
    <w:rsid w:val="0003528B"/>
    <w:rsid w:val="000379DE"/>
    <w:rsid w:val="000406AD"/>
    <w:rsid w:val="000409C8"/>
    <w:rsid w:val="00041297"/>
    <w:rsid w:val="00041700"/>
    <w:rsid w:val="00042FDD"/>
    <w:rsid w:val="00046539"/>
    <w:rsid w:val="00047C9D"/>
    <w:rsid w:val="00050B1B"/>
    <w:rsid w:val="00052258"/>
    <w:rsid w:val="000559FA"/>
    <w:rsid w:val="00055B0D"/>
    <w:rsid w:val="00060669"/>
    <w:rsid w:val="00063BC2"/>
    <w:rsid w:val="000701F1"/>
    <w:rsid w:val="00071780"/>
    <w:rsid w:val="00075750"/>
    <w:rsid w:val="000757F2"/>
    <w:rsid w:val="00075FF3"/>
    <w:rsid w:val="000768E2"/>
    <w:rsid w:val="000803EB"/>
    <w:rsid w:val="00084EB5"/>
    <w:rsid w:val="000867F0"/>
    <w:rsid w:val="00090380"/>
    <w:rsid w:val="00096E8E"/>
    <w:rsid w:val="00097A32"/>
    <w:rsid w:val="000A1884"/>
    <w:rsid w:val="000A24EC"/>
    <w:rsid w:val="000A2660"/>
    <w:rsid w:val="000A2FD9"/>
    <w:rsid w:val="000A7CC5"/>
    <w:rsid w:val="000B0F9B"/>
    <w:rsid w:val="000B183F"/>
    <w:rsid w:val="000B1DC7"/>
    <w:rsid w:val="000B3790"/>
    <w:rsid w:val="000B444B"/>
    <w:rsid w:val="000B595D"/>
    <w:rsid w:val="000C0C6F"/>
    <w:rsid w:val="000C1D20"/>
    <w:rsid w:val="000C466F"/>
    <w:rsid w:val="000C486A"/>
    <w:rsid w:val="000C49C1"/>
    <w:rsid w:val="000C4CD8"/>
    <w:rsid w:val="000C572C"/>
    <w:rsid w:val="000D1743"/>
    <w:rsid w:val="000D1BB6"/>
    <w:rsid w:val="000D40E3"/>
    <w:rsid w:val="000D7269"/>
    <w:rsid w:val="000E37CE"/>
    <w:rsid w:val="000E486A"/>
    <w:rsid w:val="000E63F5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739E"/>
    <w:rsid w:val="00127BBA"/>
    <w:rsid w:val="0013043C"/>
    <w:rsid w:val="001339B4"/>
    <w:rsid w:val="00133CFB"/>
    <w:rsid w:val="00136B93"/>
    <w:rsid w:val="001375AB"/>
    <w:rsid w:val="00137905"/>
    <w:rsid w:val="0014325C"/>
    <w:rsid w:val="001434E1"/>
    <w:rsid w:val="00144122"/>
    <w:rsid w:val="00145E6F"/>
    <w:rsid w:val="001465E4"/>
    <w:rsid w:val="00146EF9"/>
    <w:rsid w:val="00146F41"/>
    <w:rsid w:val="001473CB"/>
    <w:rsid w:val="00150BB0"/>
    <w:rsid w:val="00151420"/>
    <w:rsid w:val="001514C0"/>
    <w:rsid w:val="00152BDC"/>
    <w:rsid w:val="00154677"/>
    <w:rsid w:val="00155A46"/>
    <w:rsid w:val="00157ECA"/>
    <w:rsid w:val="00161B92"/>
    <w:rsid w:val="00163157"/>
    <w:rsid w:val="00163722"/>
    <w:rsid w:val="00163863"/>
    <w:rsid w:val="0016774B"/>
    <w:rsid w:val="00167916"/>
    <w:rsid w:val="00170CAB"/>
    <w:rsid w:val="0017133E"/>
    <w:rsid w:val="00171870"/>
    <w:rsid w:val="001723BD"/>
    <w:rsid w:val="00172B62"/>
    <w:rsid w:val="001757BD"/>
    <w:rsid w:val="001803AA"/>
    <w:rsid w:val="00181168"/>
    <w:rsid w:val="00182F10"/>
    <w:rsid w:val="00183A8E"/>
    <w:rsid w:val="00183E9C"/>
    <w:rsid w:val="0018557A"/>
    <w:rsid w:val="0019076F"/>
    <w:rsid w:val="001932E9"/>
    <w:rsid w:val="00194130"/>
    <w:rsid w:val="00197358"/>
    <w:rsid w:val="001975D7"/>
    <w:rsid w:val="00197C75"/>
    <w:rsid w:val="001A080C"/>
    <w:rsid w:val="001A2A17"/>
    <w:rsid w:val="001A3606"/>
    <w:rsid w:val="001A3D50"/>
    <w:rsid w:val="001A43BD"/>
    <w:rsid w:val="001A5492"/>
    <w:rsid w:val="001A74A5"/>
    <w:rsid w:val="001B20A6"/>
    <w:rsid w:val="001B20F5"/>
    <w:rsid w:val="001B2CF1"/>
    <w:rsid w:val="001B5DC4"/>
    <w:rsid w:val="001B6567"/>
    <w:rsid w:val="001B6F97"/>
    <w:rsid w:val="001C3763"/>
    <w:rsid w:val="001C3C44"/>
    <w:rsid w:val="001C4A15"/>
    <w:rsid w:val="001C624C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584F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07EFA"/>
    <w:rsid w:val="0021015E"/>
    <w:rsid w:val="00212A2E"/>
    <w:rsid w:val="00214D5B"/>
    <w:rsid w:val="00215D13"/>
    <w:rsid w:val="00216AB2"/>
    <w:rsid w:val="00217AA0"/>
    <w:rsid w:val="0022053F"/>
    <w:rsid w:val="00220E8D"/>
    <w:rsid w:val="00222AA3"/>
    <w:rsid w:val="00222E62"/>
    <w:rsid w:val="00225AAD"/>
    <w:rsid w:val="0022685B"/>
    <w:rsid w:val="00226FA0"/>
    <w:rsid w:val="0023018C"/>
    <w:rsid w:val="00230606"/>
    <w:rsid w:val="0023205B"/>
    <w:rsid w:val="002322AD"/>
    <w:rsid w:val="002357E0"/>
    <w:rsid w:val="002369CE"/>
    <w:rsid w:val="002466D7"/>
    <w:rsid w:val="00247905"/>
    <w:rsid w:val="0025644A"/>
    <w:rsid w:val="0026055E"/>
    <w:rsid w:val="00261983"/>
    <w:rsid w:val="00267F71"/>
    <w:rsid w:val="00270C95"/>
    <w:rsid w:val="00270CB4"/>
    <w:rsid w:val="002710E2"/>
    <w:rsid w:val="0027246C"/>
    <w:rsid w:val="002726D9"/>
    <w:rsid w:val="00273EBC"/>
    <w:rsid w:val="00275B43"/>
    <w:rsid w:val="0027766E"/>
    <w:rsid w:val="00277BC3"/>
    <w:rsid w:val="002815E0"/>
    <w:rsid w:val="002828EB"/>
    <w:rsid w:val="00283995"/>
    <w:rsid w:val="002845D9"/>
    <w:rsid w:val="002860A4"/>
    <w:rsid w:val="00290E37"/>
    <w:rsid w:val="00291BC9"/>
    <w:rsid w:val="00292375"/>
    <w:rsid w:val="002A2A13"/>
    <w:rsid w:val="002A6277"/>
    <w:rsid w:val="002A6A64"/>
    <w:rsid w:val="002A7055"/>
    <w:rsid w:val="002A7E68"/>
    <w:rsid w:val="002B01B9"/>
    <w:rsid w:val="002B1F0B"/>
    <w:rsid w:val="002B551B"/>
    <w:rsid w:val="002B6F58"/>
    <w:rsid w:val="002C163B"/>
    <w:rsid w:val="002C3205"/>
    <w:rsid w:val="002C3734"/>
    <w:rsid w:val="002C395B"/>
    <w:rsid w:val="002C6C56"/>
    <w:rsid w:val="002D17BB"/>
    <w:rsid w:val="002D272F"/>
    <w:rsid w:val="002D2D46"/>
    <w:rsid w:val="002D38AE"/>
    <w:rsid w:val="002D709C"/>
    <w:rsid w:val="002E21DD"/>
    <w:rsid w:val="002F06AA"/>
    <w:rsid w:val="002F4FB0"/>
    <w:rsid w:val="002F64D5"/>
    <w:rsid w:val="002F68A2"/>
    <w:rsid w:val="002F7085"/>
    <w:rsid w:val="002F7C55"/>
    <w:rsid w:val="0030245A"/>
    <w:rsid w:val="00303B73"/>
    <w:rsid w:val="00307A5B"/>
    <w:rsid w:val="003104DF"/>
    <w:rsid w:val="00310D99"/>
    <w:rsid w:val="00314C63"/>
    <w:rsid w:val="00321330"/>
    <w:rsid w:val="0032330D"/>
    <w:rsid w:val="00323E3B"/>
    <w:rsid w:val="003261BD"/>
    <w:rsid w:val="00327558"/>
    <w:rsid w:val="00327F72"/>
    <w:rsid w:val="00333A1B"/>
    <w:rsid w:val="00334A50"/>
    <w:rsid w:val="00337D47"/>
    <w:rsid w:val="0034134D"/>
    <w:rsid w:val="0034273D"/>
    <w:rsid w:val="00343A7F"/>
    <w:rsid w:val="00345A9F"/>
    <w:rsid w:val="00347F53"/>
    <w:rsid w:val="00350A74"/>
    <w:rsid w:val="003514EE"/>
    <w:rsid w:val="00353E7E"/>
    <w:rsid w:val="00355C57"/>
    <w:rsid w:val="00356879"/>
    <w:rsid w:val="0035794F"/>
    <w:rsid w:val="003621B6"/>
    <w:rsid w:val="003629C3"/>
    <w:rsid w:val="00362C88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2DD5"/>
    <w:rsid w:val="003843BA"/>
    <w:rsid w:val="0039124E"/>
    <w:rsid w:val="00391C87"/>
    <w:rsid w:val="003928A7"/>
    <w:rsid w:val="00394252"/>
    <w:rsid w:val="00395A1F"/>
    <w:rsid w:val="00396DAD"/>
    <w:rsid w:val="003A0088"/>
    <w:rsid w:val="003A19DC"/>
    <w:rsid w:val="003A73FF"/>
    <w:rsid w:val="003B2008"/>
    <w:rsid w:val="003B7303"/>
    <w:rsid w:val="003B7896"/>
    <w:rsid w:val="003C20EF"/>
    <w:rsid w:val="003C3AED"/>
    <w:rsid w:val="003C3D32"/>
    <w:rsid w:val="003C52AD"/>
    <w:rsid w:val="003C7AA5"/>
    <w:rsid w:val="003D0FAA"/>
    <w:rsid w:val="003D2745"/>
    <w:rsid w:val="003D2F4C"/>
    <w:rsid w:val="003D589D"/>
    <w:rsid w:val="003D5FD8"/>
    <w:rsid w:val="003E1920"/>
    <w:rsid w:val="003E1C93"/>
    <w:rsid w:val="003E50C3"/>
    <w:rsid w:val="003E5DF3"/>
    <w:rsid w:val="003E705C"/>
    <w:rsid w:val="003E7468"/>
    <w:rsid w:val="003E79A6"/>
    <w:rsid w:val="003F012A"/>
    <w:rsid w:val="003F0599"/>
    <w:rsid w:val="003F1A56"/>
    <w:rsid w:val="003F7586"/>
    <w:rsid w:val="0040188D"/>
    <w:rsid w:val="00412C86"/>
    <w:rsid w:val="00415CBD"/>
    <w:rsid w:val="00416AAE"/>
    <w:rsid w:val="00421528"/>
    <w:rsid w:val="0042454D"/>
    <w:rsid w:val="00427FCB"/>
    <w:rsid w:val="00433FBC"/>
    <w:rsid w:val="00440B2D"/>
    <w:rsid w:val="0044332C"/>
    <w:rsid w:val="0044398B"/>
    <w:rsid w:val="0044425B"/>
    <w:rsid w:val="00444695"/>
    <w:rsid w:val="00452D49"/>
    <w:rsid w:val="00452FC3"/>
    <w:rsid w:val="0045362B"/>
    <w:rsid w:val="0045680E"/>
    <w:rsid w:val="00457D1D"/>
    <w:rsid w:val="00457E18"/>
    <w:rsid w:val="00460EFD"/>
    <w:rsid w:val="0046212C"/>
    <w:rsid w:val="00462771"/>
    <w:rsid w:val="00462E3D"/>
    <w:rsid w:val="00464426"/>
    <w:rsid w:val="00467427"/>
    <w:rsid w:val="00470380"/>
    <w:rsid w:val="00471D34"/>
    <w:rsid w:val="0047286A"/>
    <w:rsid w:val="004743F3"/>
    <w:rsid w:val="00476325"/>
    <w:rsid w:val="00476580"/>
    <w:rsid w:val="00480603"/>
    <w:rsid w:val="00484F10"/>
    <w:rsid w:val="00485858"/>
    <w:rsid w:val="00486D13"/>
    <w:rsid w:val="00486DBB"/>
    <w:rsid w:val="0049046C"/>
    <w:rsid w:val="00490FC3"/>
    <w:rsid w:val="00494FD7"/>
    <w:rsid w:val="00495223"/>
    <w:rsid w:val="00495F83"/>
    <w:rsid w:val="0049662D"/>
    <w:rsid w:val="004A039B"/>
    <w:rsid w:val="004A06C5"/>
    <w:rsid w:val="004A1BFD"/>
    <w:rsid w:val="004A21D1"/>
    <w:rsid w:val="004A2EC1"/>
    <w:rsid w:val="004A531E"/>
    <w:rsid w:val="004A6B5E"/>
    <w:rsid w:val="004A6C3A"/>
    <w:rsid w:val="004A7400"/>
    <w:rsid w:val="004A7947"/>
    <w:rsid w:val="004B0FDB"/>
    <w:rsid w:val="004B3225"/>
    <w:rsid w:val="004B454A"/>
    <w:rsid w:val="004B4FC7"/>
    <w:rsid w:val="004B67F2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E56"/>
    <w:rsid w:val="004D0F2F"/>
    <w:rsid w:val="004D179F"/>
    <w:rsid w:val="004D3323"/>
    <w:rsid w:val="004D411C"/>
    <w:rsid w:val="004D4C6B"/>
    <w:rsid w:val="004D5B31"/>
    <w:rsid w:val="004D6302"/>
    <w:rsid w:val="004E0E33"/>
    <w:rsid w:val="004E32B1"/>
    <w:rsid w:val="004F22CB"/>
    <w:rsid w:val="004F3283"/>
    <w:rsid w:val="00500294"/>
    <w:rsid w:val="00501A71"/>
    <w:rsid w:val="00501E3E"/>
    <w:rsid w:val="00502ED4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340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57838"/>
    <w:rsid w:val="00560061"/>
    <w:rsid w:val="00560475"/>
    <w:rsid w:val="00562128"/>
    <w:rsid w:val="005671FC"/>
    <w:rsid w:val="005748C2"/>
    <w:rsid w:val="005749D7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91448"/>
    <w:rsid w:val="00591832"/>
    <w:rsid w:val="00592285"/>
    <w:rsid w:val="00592841"/>
    <w:rsid w:val="00592FBD"/>
    <w:rsid w:val="00597F45"/>
    <w:rsid w:val="005A0B09"/>
    <w:rsid w:val="005A2631"/>
    <w:rsid w:val="005A357F"/>
    <w:rsid w:val="005A7BE5"/>
    <w:rsid w:val="005B4DEC"/>
    <w:rsid w:val="005B5192"/>
    <w:rsid w:val="005B6619"/>
    <w:rsid w:val="005B6FD0"/>
    <w:rsid w:val="005C0714"/>
    <w:rsid w:val="005C2563"/>
    <w:rsid w:val="005C2DC8"/>
    <w:rsid w:val="005C35F5"/>
    <w:rsid w:val="005C3683"/>
    <w:rsid w:val="005C6148"/>
    <w:rsid w:val="005C61A5"/>
    <w:rsid w:val="005C7189"/>
    <w:rsid w:val="005D0159"/>
    <w:rsid w:val="005D1035"/>
    <w:rsid w:val="005D294A"/>
    <w:rsid w:val="005D2CF3"/>
    <w:rsid w:val="005D32F7"/>
    <w:rsid w:val="005D3F20"/>
    <w:rsid w:val="005D5D19"/>
    <w:rsid w:val="005E2C05"/>
    <w:rsid w:val="005E354E"/>
    <w:rsid w:val="005E4ACB"/>
    <w:rsid w:val="005E6805"/>
    <w:rsid w:val="005E70C7"/>
    <w:rsid w:val="005E75BF"/>
    <w:rsid w:val="005F2978"/>
    <w:rsid w:val="005F2A56"/>
    <w:rsid w:val="005F2B49"/>
    <w:rsid w:val="005F3663"/>
    <w:rsid w:val="005F6B47"/>
    <w:rsid w:val="005F77E5"/>
    <w:rsid w:val="006023ED"/>
    <w:rsid w:val="00603BE6"/>
    <w:rsid w:val="006044D5"/>
    <w:rsid w:val="0061009F"/>
    <w:rsid w:val="00612079"/>
    <w:rsid w:val="00614927"/>
    <w:rsid w:val="00622481"/>
    <w:rsid w:val="006225E8"/>
    <w:rsid w:val="00622FDC"/>
    <w:rsid w:val="00624E1F"/>
    <w:rsid w:val="00625020"/>
    <w:rsid w:val="00625384"/>
    <w:rsid w:val="006265B6"/>
    <w:rsid w:val="00627756"/>
    <w:rsid w:val="00630B79"/>
    <w:rsid w:val="006342F8"/>
    <w:rsid w:val="00634D17"/>
    <w:rsid w:val="00637E38"/>
    <w:rsid w:val="00642F26"/>
    <w:rsid w:val="006434C1"/>
    <w:rsid w:val="00645553"/>
    <w:rsid w:val="00647B77"/>
    <w:rsid w:val="00650B3D"/>
    <w:rsid w:val="00650E5F"/>
    <w:rsid w:val="006514E3"/>
    <w:rsid w:val="0065274C"/>
    <w:rsid w:val="00653A12"/>
    <w:rsid w:val="00655563"/>
    <w:rsid w:val="006573B4"/>
    <w:rsid w:val="00661A36"/>
    <w:rsid w:val="00661A71"/>
    <w:rsid w:val="00672E90"/>
    <w:rsid w:val="00674638"/>
    <w:rsid w:val="00676AC5"/>
    <w:rsid w:val="00684F6D"/>
    <w:rsid w:val="00685F88"/>
    <w:rsid w:val="00686900"/>
    <w:rsid w:val="00686D14"/>
    <w:rsid w:val="00686E1A"/>
    <w:rsid w:val="00687ED7"/>
    <w:rsid w:val="0069098D"/>
    <w:rsid w:val="00691C4C"/>
    <w:rsid w:val="00696CE6"/>
    <w:rsid w:val="006A0A7F"/>
    <w:rsid w:val="006A0F94"/>
    <w:rsid w:val="006A157B"/>
    <w:rsid w:val="006A2E1F"/>
    <w:rsid w:val="006A3921"/>
    <w:rsid w:val="006A39C1"/>
    <w:rsid w:val="006A5F81"/>
    <w:rsid w:val="006B0A04"/>
    <w:rsid w:val="006B3083"/>
    <w:rsid w:val="006B5345"/>
    <w:rsid w:val="006C0422"/>
    <w:rsid w:val="006C052B"/>
    <w:rsid w:val="006C144C"/>
    <w:rsid w:val="006C2B84"/>
    <w:rsid w:val="006C4339"/>
    <w:rsid w:val="006C62E1"/>
    <w:rsid w:val="006D130C"/>
    <w:rsid w:val="006D1525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430"/>
    <w:rsid w:val="00731A17"/>
    <w:rsid w:val="00732043"/>
    <w:rsid w:val="00734458"/>
    <w:rsid w:val="00735588"/>
    <w:rsid w:val="00736572"/>
    <w:rsid w:val="00737907"/>
    <w:rsid w:val="007419CF"/>
    <w:rsid w:val="0074241C"/>
    <w:rsid w:val="00742E9E"/>
    <w:rsid w:val="00742F40"/>
    <w:rsid w:val="00743B01"/>
    <w:rsid w:val="00744021"/>
    <w:rsid w:val="0074487E"/>
    <w:rsid w:val="00746273"/>
    <w:rsid w:val="0075366F"/>
    <w:rsid w:val="00755084"/>
    <w:rsid w:val="00755F42"/>
    <w:rsid w:val="00757E56"/>
    <w:rsid w:val="0076599E"/>
    <w:rsid w:val="00766CA9"/>
    <w:rsid w:val="00767D3B"/>
    <w:rsid w:val="007721BF"/>
    <w:rsid w:val="00774466"/>
    <w:rsid w:val="00774E70"/>
    <w:rsid w:val="00776A4B"/>
    <w:rsid w:val="0078181E"/>
    <w:rsid w:val="00783E8E"/>
    <w:rsid w:val="00784E2E"/>
    <w:rsid w:val="007874DD"/>
    <w:rsid w:val="007913E4"/>
    <w:rsid w:val="00793351"/>
    <w:rsid w:val="0079435B"/>
    <w:rsid w:val="007946EA"/>
    <w:rsid w:val="00796CEE"/>
    <w:rsid w:val="00796F70"/>
    <w:rsid w:val="007A1F02"/>
    <w:rsid w:val="007A1F08"/>
    <w:rsid w:val="007A209A"/>
    <w:rsid w:val="007A34FD"/>
    <w:rsid w:val="007A4664"/>
    <w:rsid w:val="007B042E"/>
    <w:rsid w:val="007B514D"/>
    <w:rsid w:val="007B5396"/>
    <w:rsid w:val="007B6F4C"/>
    <w:rsid w:val="007C0B2A"/>
    <w:rsid w:val="007C1DAF"/>
    <w:rsid w:val="007C32B9"/>
    <w:rsid w:val="007C5177"/>
    <w:rsid w:val="007C693D"/>
    <w:rsid w:val="007D1C05"/>
    <w:rsid w:val="007D3008"/>
    <w:rsid w:val="007E0460"/>
    <w:rsid w:val="007E1144"/>
    <w:rsid w:val="007E74E0"/>
    <w:rsid w:val="007F2D42"/>
    <w:rsid w:val="007F36E0"/>
    <w:rsid w:val="007F52CB"/>
    <w:rsid w:val="007F65AC"/>
    <w:rsid w:val="007F7307"/>
    <w:rsid w:val="00801498"/>
    <w:rsid w:val="008026CE"/>
    <w:rsid w:val="008121FD"/>
    <w:rsid w:val="008140F6"/>
    <w:rsid w:val="00814730"/>
    <w:rsid w:val="008203AA"/>
    <w:rsid w:val="008333BE"/>
    <w:rsid w:val="00833960"/>
    <w:rsid w:val="00834C83"/>
    <w:rsid w:val="00834F22"/>
    <w:rsid w:val="00835BAD"/>
    <w:rsid w:val="00837732"/>
    <w:rsid w:val="0084169E"/>
    <w:rsid w:val="00841741"/>
    <w:rsid w:val="00841B44"/>
    <w:rsid w:val="008432A8"/>
    <w:rsid w:val="00844759"/>
    <w:rsid w:val="00844B72"/>
    <w:rsid w:val="008468FA"/>
    <w:rsid w:val="0084715E"/>
    <w:rsid w:val="00847780"/>
    <w:rsid w:val="00847E05"/>
    <w:rsid w:val="00850E31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08F7"/>
    <w:rsid w:val="008711B4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37F"/>
    <w:rsid w:val="00887DA4"/>
    <w:rsid w:val="0089272D"/>
    <w:rsid w:val="00892A80"/>
    <w:rsid w:val="00893A2F"/>
    <w:rsid w:val="00895840"/>
    <w:rsid w:val="00896503"/>
    <w:rsid w:val="008A0276"/>
    <w:rsid w:val="008A425A"/>
    <w:rsid w:val="008A4BB7"/>
    <w:rsid w:val="008A4E13"/>
    <w:rsid w:val="008A4FC4"/>
    <w:rsid w:val="008A72CC"/>
    <w:rsid w:val="008B182B"/>
    <w:rsid w:val="008B7BBA"/>
    <w:rsid w:val="008C1664"/>
    <w:rsid w:val="008C3E25"/>
    <w:rsid w:val="008C3EBE"/>
    <w:rsid w:val="008D026F"/>
    <w:rsid w:val="008D2967"/>
    <w:rsid w:val="008D4DCA"/>
    <w:rsid w:val="008D7D46"/>
    <w:rsid w:val="008E1218"/>
    <w:rsid w:val="008E2AAA"/>
    <w:rsid w:val="008E53E8"/>
    <w:rsid w:val="008F4781"/>
    <w:rsid w:val="008F5E45"/>
    <w:rsid w:val="009033FD"/>
    <w:rsid w:val="00903C52"/>
    <w:rsid w:val="009065D0"/>
    <w:rsid w:val="00906BB3"/>
    <w:rsid w:val="009130D8"/>
    <w:rsid w:val="009142E3"/>
    <w:rsid w:val="00916361"/>
    <w:rsid w:val="0091662D"/>
    <w:rsid w:val="009207F1"/>
    <w:rsid w:val="00921174"/>
    <w:rsid w:val="00921F1E"/>
    <w:rsid w:val="00923038"/>
    <w:rsid w:val="009235A2"/>
    <w:rsid w:val="00923FFF"/>
    <w:rsid w:val="00924573"/>
    <w:rsid w:val="00925022"/>
    <w:rsid w:val="00933A3C"/>
    <w:rsid w:val="0093619F"/>
    <w:rsid w:val="00936978"/>
    <w:rsid w:val="009427E5"/>
    <w:rsid w:val="00943F09"/>
    <w:rsid w:val="00944BA9"/>
    <w:rsid w:val="009454B7"/>
    <w:rsid w:val="0094582F"/>
    <w:rsid w:val="00946488"/>
    <w:rsid w:val="00950CCD"/>
    <w:rsid w:val="00953A1D"/>
    <w:rsid w:val="009560CF"/>
    <w:rsid w:val="00957FD5"/>
    <w:rsid w:val="009613D8"/>
    <w:rsid w:val="00961E8E"/>
    <w:rsid w:val="00963663"/>
    <w:rsid w:val="00965961"/>
    <w:rsid w:val="0096603D"/>
    <w:rsid w:val="00967CBC"/>
    <w:rsid w:val="00971C80"/>
    <w:rsid w:val="009735A1"/>
    <w:rsid w:val="00974275"/>
    <w:rsid w:val="009804FC"/>
    <w:rsid w:val="00982969"/>
    <w:rsid w:val="00984375"/>
    <w:rsid w:val="0098474B"/>
    <w:rsid w:val="00986EC5"/>
    <w:rsid w:val="00987B9C"/>
    <w:rsid w:val="0099202F"/>
    <w:rsid w:val="009920A8"/>
    <w:rsid w:val="00992DCC"/>
    <w:rsid w:val="00994BD1"/>
    <w:rsid w:val="00995821"/>
    <w:rsid w:val="00995CBA"/>
    <w:rsid w:val="0099678C"/>
    <w:rsid w:val="009969ED"/>
    <w:rsid w:val="00996D69"/>
    <w:rsid w:val="009979D1"/>
    <w:rsid w:val="009A121D"/>
    <w:rsid w:val="009A1DB4"/>
    <w:rsid w:val="009A27FF"/>
    <w:rsid w:val="009A61E0"/>
    <w:rsid w:val="009B030C"/>
    <w:rsid w:val="009B0C96"/>
    <w:rsid w:val="009B100D"/>
    <w:rsid w:val="009C04D7"/>
    <w:rsid w:val="009C06B3"/>
    <w:rsid w:val="009C1CF8"/>
    <w:rsid w:val="009C222B"/>
    <w:rsid w:val="009C5719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31D"/>
    <w:rsid w:val="009D56E3"/>
    <w:rsid w:val="009D5D9C"/>
    <w:rsid w:val="009E2171"/>
    <w:rsid w:val="009E2AE9"/>
    <w:rsid w:val="009E3F74"/>
    <w:rsid w:val="009E46B8"/>
    <w:rsid w:val="009E5F0F"/>
    <w:rsid w:val="009F1BC4"/>
    <w:rsid w:val="009F3314"/>
    <w:rsid w:val="009F3E6A"/>
    <w:rsid w:val="00A02378"/>
    <w:rsid w:val="00A03638"/>
    <w:rsid w:val="00A057A5"/>
    <w:rsid w:val="00A06F53"/>
    <w:rsid w:val="00A11D39"/>
    <w:rsid w:val="00A14C78"/>
    <w:rsid w:val="00A207CA"/>
    <w:rsid w:val="00A211F7"/>
    <w:rsid w:val="00A233EE"/>
    <w:rsid w:val="00A24FE6"/>
    <w:rsid w:val="00A2511B"/>
    <w:rsid w:val="00A25F7E"/>
    <w:rsid w:val="00A26663"/>
    <w:rsid w:val="00A275C7"/>
    <w:rsid w:val="00A27842"/>
    <w:rsid w:val="00A322F6"/>
    <w:rsid w:val="00A34DA7"/>
    <w:rsid w:val="00A37755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63435"/>
    <w:rsid w:val="00A70CDC"/>
    <w:rsid w:val="00A7133D"/>
    <w:rsid w:val="00A71D76"/>
    <w:rsid w:val="00A71E43"/>
    <w:rsid w:val="00A722EF"/>
    <w:rsid w:val="00A7536A"/>
    <w:rsid w:val="00A76E67"/>
    <w:rsid w:val="00A77398"/>
    <w:rsid w:val="00A7788C"/>
    <w:rsid w:val="00A77AF5"/>
    <w:rsid w:val="00A82B37"/>
    <w:rsid w:val="00A85300"/>
    <w:rsid w:val="00A92E32"/>
    <w:rsid w:val="00A93823"/>
    <w:rsid w:val="00A95802"/>
    <w:rsid w:val="00A960B8"/>
    <w:rsid w:val="00A974DF"/>
    <w:rsid w:val="00AA5600"/>
    <w:rsid w:val="00AA5DDC"/>
    <w:rsid w:val="00AA60F9"/>
    <w:rsid w:val="00AA6DE8"/>
    <w:rsid w:val="00AA7009"/>
    <w:rsid w:val="00AB3CA6"/>
    <w:rsid w:val="00AB5210"/>
    <w:rsid w:val="00AB605E"/>
    <w:rsid w:val="00AC0DF9"/>
    <w:rsid w:val="00AC2595"/>
    <w:rsid w:val="00AC2D5B"/>
    <w:rsid w:val="00AC3C0A"/>
    <w:rsid w:val="00AC4557"/>
    <w:rsid w:val="00AC5629"/>
    <w:rsid w:val="00AC6321"/>
    <w:rsid w:val="00AC76C1"/>
    <w:rsid w:val="00AD1F46"/>
    <w:rsid w:val="00AD36B2"/>
    <w:rsid w:val="00AD4D36"/>
    <w:rsid w:val="00AD52BA"/>
    <w:rsid w:val="00AD5C8F"/>
    <w:rsid w:val="00AD7355"/>
    <w:rsid w:val="00AE2A17"/>
    <w:rsid w:val="00AE3287"/>
    <w:rsid w:val="00AE37A6"/>
    <w:rsid w:val="00AE51E6"/>
    <w:rsid w:val="00AE6EB7"/>
    <w:rsid w:val="00AE768C"/>
    <w:rsid w:val="00AE7A27"/>
    <w:rsid w:val="00AF00E5"/>
    <w:rsid w:val="00AF236E"/>
    <w:rsid w:val="00AF428D"/>
    <w:rsid w:val="00AF47AE"/>
    <w:rsid w:val="00AF4E5F"/>
    <w:rsid w:val="00AF5186"/>
    <w:rsid w:val="00AF61A0"/>
    <w:rsid w:val="00AF6724"/>
    <w:rsid w:val="00AF79EE"/>
    <w:rsid w:val="00AF7CA8"/>
    <w:rsid w:val="00B01588"/>
    <w:rsid w:val="00B01936"/>
    <w:rsid w:val="00B048CC"/>
    <w:rsid w:val="00B05554"/>
    <w:rsid w:val="00B10690"/>
    <w:rsid w:val="00B11A9B"/>
    <w:rsid w:val="00B20496"/>
    <w:rsid w:val="00B24B2A"/>
    <w:rsid w:val="00B2511F"/>
    <w:rsid w:val="00B30AF4"/>
    <w:rsid w:val="00B31968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76B"/>
    <w:rsid w:val="00B52999"/>
    <w:rsid w:val="00B52D69"/>
    <w:rsid w:val="00B622CF"/>
    <w:rsid w:val="00B62827"/>
    <w:rsid w:val="00B632F8"/>
    <w:rsid w:val="00B633E6"/>
    <w:rsid w:val="00B64B6C"/>
    <w:rsid w:val="00B65552"/>
    <w:rsid w:val="00B67D13"/>
    <w:rsid w:val="00B70D03"/>
    <w:rsid w:val="00B70E0C"/>
    <w:rsid w:val="00B74AAD"/>
    <w:rsid w:val="00B74F90"/>
    <w:rsid w:val="00B758FE"/>
    <w:rsid w:val="00B803E7"/>
    <w:rsid w:val="00B80CB1"/>
    <w:rsid w:val="00B82E14"/>
    <w:rsid w:val="00B86D6B"/>
    <w:rsid w:val="00B921C4"/>
    <w:rsid w:val="00B94DDE"/>
    <w:rsid w:val="00B9545F"/>
    <w:rsid w:val="00B97484"/>
    <w:rsid w:val="00BA054C"/>
    <w:rsid w:val="00BA2B5A"/>
    <w:rsid w:val="00BA4AF9"/>
    <w:rsid w:val="00BA4DDE"/>
    <w:rsid w:val="00BA5E0F"/>
    <w:rsid w:val="00BB0D12"/>
    <w:rsid w:val="00BB0EB7"/>
    <w:rsid w:val="00BB13A0"/>
    <w:rsid w:val="00BB1DA6"/>
    <w:rsid w:val="00BB206A"/>
    <w:rsid w:val="00BB2323"/>
    <w:rsid w:val="00BB47D3"/>
    <w:rsid w:val="00BB4CF6"/>
    <w:rsid w:val="00BB650E"/>
    <w:rsid w:val="00BC5440"/>
    <w:rsid w:val="00BC5E1D"/>
    <w:rsid w:val="00BC655F"/>
    <w:rsid w:val="00BC6819"/>
    <w:rsid w:val="00BD09F9"/>
    <w:rsid w:val="00BD1772"/>
    <w:rsid w:val="00BD2B5E"/>
    <w:rsid w:val="00BD6C11"/>
    <w:rsid w:val="00BE1685"/>
    <w:rsid w:val="00BE1953"/>
    <w:rsid w:val="00BE1BA1"/>
    <w:rsid w:val="00BE1E62"/>
    <w:rsid w:val="00BE2578"/>
    <w:rsid w:val="00BE4529"/>
    <w:rsid w:val="00BE5D92"/>
    <w:rsid w:val="00BE75B2"/>
    <w:rsid w:val="00BE7FDE"/>
    <w:rsid w:val="00BF52B2"/>
    <w:rsid w:val="00BF7052"/>
    <w:rsid w:val="00C025E9"/>
    <w:rsid w:val="00C04F41"/>
    <w:rsid w:val="00C05139"/>
    <w:rsid w:val="00C056BB"/>
    <w:rsid w:val="00C05FAB"/>
    <w:rsid w:val="00C062D4"/>
    <w:rsid w:val="00C06648"/>
    <w:rsid w:val="00C101B1"/>
    <w:rsid w:val="00C10FF0"/>
    <w:rsid w:val="00C11824"/>
    <w:rsid w:val="00C11B38"/>
    <w:rsid w:val="00C12002"/>
    <w:rsid w:val="00C12376"/>
    <w:rsid w:val="00C12431"/>
    <w:rsid w:val="00C16B52"/>
    <w:rsid w:val="00C2008E"/>
    <w:rsid w:val="00C20DEA"/>
    <w:rsid w:val="00C21138"/>
    <w:rsid w:val="00C25656"/>
    <w:rsid w:val="00C30C28"/>
    <w:rsid w:val="00C344C1"/>
    <w:rsid w:val="00C3674D"/>
    <w:rsid w:val="00C43038"/>
    <w:rsid w:val="00C43EDE"/>
    <w:rsid w:val="00C445A5"/>
    <w:rsid w:val="00C471D9"/>
    <w:rsid w:val="00C4785B"/>
    <w:rsid w:val="00C51D2F"/>
    <w:rsid w:val="00C52FA0"/>
    <w:rsid w:val="00C5377E"/>
    <w:rsid w:val="00C60AC3"/>
    <w:rsid w:val="00C643B5"/>
    <w:rsid w:val="00C6509F"/>
    <w:rsid w:val="00C656F3"/>
    <w:rsid w:val="00C67891"/>
    <w:rsid w:val="00C715B4"/>
    <w:rsid w:val="00C73727"/>
    <w:rsid w:val="00C75191"/>
    <w:rsid w:val="00C82944"/>
    <w:rsid w:val="00C83BBC"/>
    <w:rsid w:val="00C87285"/>
    <w:rsid w:val="00C938C7"/>
    <w:rsid w:val="00C93E25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B6E30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2DA5"/>
    <w:rsid w:val="00CE348E"/>
    <w:rsid w:val="00CE5152"/>
    <w:rsid w:val="00CE52F0"/>
    <w:rsid w:val="00CE757E"/>
    <w:rsid w:val="00CF009E"/>
    <w:rsid w:val="00CF08BB"/>
    <w:rsid w:val="00CF13DF"/>
    <w:rsid w:val="00CF177C"/>
    <w:rsid w:val="00CF1E53"/>
    <w:rsid w:val="00CF2ABD"/>
    <w:rsid w:val="00CF3BEC"/>
    <w:rsid w:val="00CF4930"/>
    <w:rsid w:val="00CF785A"/>
    <w:rsid w:val="00D00E26"/>
    <w:rsid w:val="00D015B0"/>
    <w:rsid w:val="00D07B9E"/>
    <w:rsid w:val="00D1389A"/>
    <w:rsid w:val="00D13DAC"/>
    <w:rsid w:val="00D14FF8"/>
    <w:rsid w:val="00D15DFB"/>
    <w:rsid w:val="00D16A3D"/>
    <w:rsid w:val="00D21A5E"/>
    <w:rsid w:val="00D25B87"/>
    <w:rsid w:val="00D2723D"/>
    <w:rsid w:val="00D30407"/>
    <w:rsid w:val="00D3048D"/>
    <w:rsid w:val="00D30E68"/>
    <w:rsid w:val="00D31037"/>
    <w:rsid w:val="00D328CB"/>
    <w:rsid w:val="00D32AB5"/>
    <w:rsid w:val="00D36D26"/>
    <w:rsid w:val="00D377D4"/>
    <w:rsid w:val="00D468E7"/>
    <w:rsid w:val="00D54A24"/>
    <w:rsid w:val="00D54AB0"/>
    <w:rsid w:val="00D55EF5"/>
    <w:rsid w:val="00D57397"/>
    <w:rsid w:val="00D57828"/>
    <w:rsid w:val="00D61996"/>
    <w:rsid w:val="00D622EB"/>
    <w:rsid w:val="00D62C10"/>
    <w:rsid w:val="00D631DE"/>
    <w:rsid w:val="00D654CD"/>
    <w:rsid w:val="00D65F47"/>
    <w:rsid w:val="00D6722C"/>
    <w:rsid w:val="00D678C7"/>
    <w:rsid w:val="00D67DF6"/>
    <w:rsid w:val="00D70ACB"/>
    <w:rsid w:val="00D71774"/>
    <w:rsid w:val="00D735E7"/>
    <w:rsid w:val="00D74405"/>
    <w:rsid w:val="00D74C59"/>
    <w:rsid w:val="00D74DAC"/>
    <w:rsid w:val="00D77AD9"/>
    <w:rsid w:val="00D8261A"/>
    <w:rsid w:val="00D86918"/>
    <w:rsid w:val="00D9415C"/>
    <w:rsid w:val="00D9553C"/>
    <w:rsid w:val="00D97669"/>
    <w:rsid w:val="00DA2CC3"/>
    <w:rsid w:val="00DA469E"/>
    <w:rsid w:val="00DA5DC7"/>
    <w:rsid w:val="00DA716B"/>
    <w:rsid w:val="00DA741D"/>
    <w:rsid w:val="00DB1970"/>
    <w:rsid w:val="00DB2E63"/>
    <w:rsid w:val="00DB3618"/>
    <w:rsid w:val="00DB394C"/>
    <w:rsid w:val="00DB45F8"/>
    <w:rsid w:val="00DB54C4"/>
    <w:rsid w:val="00DB5585"/>
    <w:rsid w:val="00DB7675"/>
    <w:rsid w:val="00DC0E50"/>
    <w:rsid w:val="00DC3565"/>
    <w:rsid w:val="00DC5126"/>
    <w:rsid w:val="00DC5BD2"/>
    <w:rsid w:val="00DC7902"/>
    <w:rsid w:val="00DC7B5C"/>
    <w:rsid w:val="00DD02C1"/>
    <w:rsid w:val="00DD03E4"/>
    <w:rsid w:val="00DD0414"/>
    <w:rsid w:val="00DD0C8A"/>
    <w:rsid w:val="00DD108E"/>
    <w:rsid w:val="00DD2377"/>
    <w:rsid w:val="00DD3A15"/>
    <w:rsid w:val="00DD532A"/>
    <w:rsid w:val="00DD640D"/>
    <w:rsid w:val="00DE29B0"/>
    <w:rsid w:val="00DE4181"/>
    <w:rsid w:val="00DE49EC"/>
    <w:rsid w:val="00DE5AC1"/>
    <w:rsid w:val="00DE6D57"/>
    <w:rsid w:val="00DE6D83"/>
    <w:rsid w:val="00DE71D8"/>
    <w:rsid w:val="00DF013E"/>
    <w:rsid w:val="00DF0B29"/>
    <w:rsid w:val="00DF0C04"/>
    <w:rsid w:val="00DF11AD"/>
    <w:rsid w:val="00DF18E9"/>
    <w:rsid w:val="00DF3E2C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31A5"/>
    <w:rsid w:val="00E25DCD"/>
    <w:rsid w:val="00E25EED"/>
    <w:rsid w:val="00E269E1"/>
    <w:rsid w:val="00E30D41"/>
    <w:rsid w:val="00E326FF"/>
    <w:rsid w:val="00E35156"/>
    <w:rsid w:val="00E351DC"/>
    <w:rsid w:val="00E36C7D"/>
    <w:rsid w:val="00E414A0"/>
    <w:rsid w:val="00E425AA"/>
    <w:rsid w:val="00E42802"/>
    <w:rsid w:val="00E42F4F"/>
    <w:rsid w:val="00E4543F"/>
    <w:rsid w:val="00E45F13"/>
    <w:rsid w:val="00E46796"/>
    <w:rsid w:val="00E469CB"/>
    <w:rsid w:val="00E472E2"/>
    <w:rsid w:val="00E47FC1"/>
    <w:rsid w:val="00E50336"/>
    <w:rsid w:val="00E5074D"/>
    <w:rsid w:val="00E50C92"/>
    <w:rsid w:val="00E510BC"/>
    <w:rsid w:val="00E51A6A"/>
    <w:rsid w:val="00E52BA4"/>
    <w:rsid w:val="00E536BE"/>
    <w:rsid w:val="00E61256"/>
    <w:rsid w:val="00E61EB6"/>
    <w:rsid w:val="00E62C01"/>
    <w:rsid w:val="00E62EFE"/>
    <w:rsid w:val="00E73CB2"/>
    <w:rsid w:val="00E745D7"/>
    <w:rsid w:val="00E75507"/>
    <w:rsid w:val="00E75F3D"/>
    <w:rsid w:val="00E77672"/>
    <w:rsid w:val="00E8145E"/>
    <w:rsid w:val="00E81A79"/>
    <w:rsid w:val="00E832F7"/>
    <w:rsid w:val="00E839BA"/>
    <w:rsid w:val="00E8428A"/>
    <w:rsid w:val="00E84C17"/>
    <w:rsid w:val="00E860F7"/>
    <w:rsid w:val="00E92C8B"/>
    <w:rsid w:val="00E9379A"/>
    <w:rsid w:val="00E94267"/>
    <w:rsid w:val="00E97F7D"/>
    <w:rsid w:val="00EA20C3"/>
    <w:rsid w:val="00EA2469"/>
    <w:rsid w:val="00EA59B8"/>
    <w:rsid w:val="00EA5A01"/>
    <w:rsid w:val="00EA6A58"/>
    <w:rsid w:val="00EB2907"/>
    <w:rsid w:val="00EB5531"/>
    <w:rsid w:val="00EB6420"/>
    <w:rsid w:val="00EB723F"/>
    <w:rsid w:val="00EB76AB"/>
    <w:rsid w:val="00EC0F54"/>
    <w:rsid w:val="00EC2890"/>
    <w:rsid w:val="00EC2DF9"/>
    <w:rsid w:val="00EC57CB"/>
    <w:rsid w:val="00EC64FE"/>
    <w:rsid w:val="00EC6B44"/>
    <w:rsid w:val="00EC6CDF"/>
    <w:rsid w:val="00EC7820"/>
    <w:rsid w:val="00EC7C85"/>
    <w:rsid w:val="00EC7E47"/>
    <w:rsid w:val="00ED4313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3862"/>
    <w:rsid w:val="00F257D6"/>
    <w:rsid w:val="00F25C4D"/>
    <w:rsid w:val="00F26721"/>
    <w:rsid w:val="00F26DCD"/>
    <w:rsid w:val="00F30490"/>
    <w:rsid w:val="00F30C80"/>
    <w:rsid w:val="00F32B93"/>
    <w:rsid w:val="00F3621C"/>
    <w:rsid w:val="00F369ED"/>
    <w:rsid w:val="00F36B34"/>
    <w:rsid w:val="00F376C7"/>
    <w:rsid w:val="00F40764"/>
    <w:rsid w:val="00F40E4F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388E"/>
    <w:rsid w:val="00F64F61"/>
    <w:rsid w:val="00F71193"/>
    <w:rsid w:val="00F73115"/>
    <w:rsid w:val="00F73331"/>
    <w:rsid w:val="00F74C65"/>
    <w:rsid w:val="00F762E3"/>
    <w:rsid w:val="00F77E5A"/>
    <w:rsid w:val="00F86EB8"/>
    <w:rsid w:val="00F87174"/>
    <w:rsid w:val="00F90AD2"/>
    <w:rsid w:val="00F90BF8"/>
    <w:rsid w:val="00F90EAD"/>
    <w:rsid w:val="00F91D37"/>
    <w:rsid w:val="00F91DEC"/>
    <w:rsid w:val="00F93538"/>
    <w:rsid w:val="00F95941"/>
    <w:rsid w:val="00F9610D"/>
    <w:rsid w:val="00FA0077"/>
    <w:rsid w:val="00FA286C"/>
    <w:rsid w:val="00FB24CF"/>
    <w:rsid w:val="00FB2F82"/>
    <w:rsid w:val="00FB4549"/>
    <w:rsid w:val="00FB4704"/>
    <w:rsid w:val="00FB5D26"/>
    <w:rsid w:val="00FB657F"/>
    <w:rsid w:val="00FB7433"/>
    <w:rsid w:val="00FC2769"/>
    <w:rsid w:val="00FC2D3D"/>
    <w:rsid w:val="00FC3FE8"/>
    <w:rsid w:val="00FC44A1"/>
    <w:rsid w:val="00FC5263"/>
    <w:rsid w:val="00FC5838"/>
    <w:rsid w:val="00FD4962"/>
    <w:rsid w:val="00FD4AF3"/>
    <w:rsid w:val="00FD4BB0"/>
    <w:rsid w:val="00FE24FE"/>
    <w:rsid w:val="00FE3684"/>
    <w:rsid w:val="00FE3C9F"/>
    <w:rsid w:val="00FE5373"/>
    <w:rsid w:val="00FE69CB"/>
    <w:rsid w:val="00FE6D15"/>
    <w:rsid w:val="00FE6DBE"/>
    <w:rsid w:val="00FE7D09"/>
    <w:rsid w:val="00FF1C60"/>
    <w:rsid w:val="00FF28B2"/>
    <w:rsid w:val="00FF2ED7"/>
    <w:rsid w:val="00FF336D"/>
    <w:rsid w:val="00FF70AE"/>
    <w:rsid w:val="0595FE4C"/>
    <w:rsid w:val="0621A8F4"/>
    <w:rsid w:val="078A570E"/>
    <w:rsid w:val="08021645"/>
    <w:rsid w:val="097F088B"/>
    <w:rsid w:val="0ABD5819"/>
    <w:rsid w:val="0E3D2952"/>
    <w:rsid w:val="101B0424"/>
    <w:rsid w:val="12148090"/>
    <w:rsid w:val="17674ADE"/>
    <w:rsid w:val="23A9AFF5"/>
    <w:rsid w:val="2435A4DA"/>
    <w:rsid w:val="25629BD6"/>
    <w:rsid w:val="2593B55B"/>
    <w:rsid w:val="26D6371A"/>
    <w:rsid w:val="28A17FE2"/>
    <w:rsid w:val="2A7A1B08"/>
    <w:rsid w:val="2A9DECD5"/>
    <w:rsid w:val="2EC1FA29"/>
    <w:rsid w:val="2FE1D922"/>
    <w:rsid w:val="31ADB85C"/>
    <w:rsid w:val="353A7411"/>
    <w:rsid w:val="36F8198C"/>
    <w:rsid w:val="3ED1818D"/>
    <w:rsid w:val="414D99A5"/>
    <w:rsid w:val="42594EEF"/>
    <w:rsid w:val="4313330C"/>
    <w:rsid w:val="437F25B6"/>
    <w:rsid w:val="45163886"/>
    <w:rsid w:val="4C71420E"/>
    <w:rsid w:val="4D2BD3E9"/>
    <w:rsid w:val="4EF7DB4C"/>
    <w:rsid w:val="4F264C13"/>
    <w:rsid w:val="4F64456A"/>
    <w:rsid w:val="524F78AE"/>
    <w:rsid w:val="536C51A7"/>
    <w:rsid w:val="55BF20D0"/>
    <w:rsid w:val="570B5F64"/>
    <w:rsid w:val="57CDF172"/>
    <w:rsid w:val="5826128C"/>
    <w:rsid w:val="59F3A725"/>
    <w:rsid w:val="5B6B03B3"/>
    <w:rsid w:val="5D8B4995"/>
    <w:rsid w:val="5EA664D3"/>
    <w:rsid w:val="5F720A20"/>
    <w:rsid w:val="605C6B2B"/>
    <w:rsid w:val="60707E05"/>
    <w:rsid w:val="6078B772"/>
    <w:rsid w:val="6444BE7D"/>
    <w:rsid w:val="65F71A35"/>
    <w:rsid w:val="66C6FEDD"/>
    <w:rsid w:val="696DD135"/>
    <w:rsid w:val="6D8F1C08"/>
    <w:rsid w:val="7043FAB1"/>
    <w:rsid w:val="7378A055"/>
    <w:rsid w:val="73A0F510"/>
    <w:rsid w:val="74B80D11"/>
    <w:rsid w:val="764A3788"/>
    <w:rsid w:val="778F9BE6"/>
    <w:rsid w:val="794B8C98"/>
    <w:rsid w:val="79723984"/>
    <w:rsid w:val="7BBDB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9CC4579"/>
  <w15:docId w15:val="{D73E8B58-86BD-5344-8406-141868082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/>
    <w:lsdException w:name="heading 5" w:uiPriority="9" w:semiHidden="1" w:unhideWhenUsed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uiPriority="99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99" w:semiHidden="1" w:unhideWhenUsed="1"/>
    <w:lsdException w:name="annotation text" w:semiHidden="1" w:unhideWhenUsed="1"/>
    <w:lsdException w:name="header" w:uiPriority="99" w:semiHidden="1" w:unhideWhenUsed="1"/>
    <w:lsdException w:name="footer" w:uiPriority="99" w:semiHidden="1" w:unhideWhenUsed="1"/>
    <w:lsdException w:name="index heading" w:semiHidden="1" w:unhideWhenUsed="1"/>
    <w:lsdException w:name="caption" w:uiPriority="35"/>
    <w:lsdException w:name="table of figures" w:uiPriority="99" w:semiHidden="1" w:unhideWhenUsed="1"/>
    <w:lsdException w:name="envelope address" w:semiHidden="1" w:unhideWhenUsed="1"/>
    <w:lsdException w:name="envelope return" w:semiHidden="1" w:unhideWhenUsed="1"/>
    <w:lsdException w:name="footnote reference" w:uiPriority="99" w:semiHidden="1" w:unhideWhenUsed="1"/>
    <w:lsdException w:name="annotation reference" w:uiPriority="99" w:semiHidden="1" w:unhideWhenUsed="1"/>
    <w:lsdException w:name="line number" w:semiHidden="1"/>
    <w:lsdException w:name="page number" w:uiPriority="99"/>
    <w:lsdException w:name="endnote reference" w:uiPriority="99" w:semiHidden="1" w:unhideWhenUsed="1"/>
    <w:lsdException w:name="endnote text" w:uiPriority="99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99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99" w:semiHidden="1" w:unhideWhenUsed="1"/>
    <w:lsdException w:name="List Bullet 3" w:uiPriority="99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uiPriority="99" w:semiHidden="1" w:unhideWhenUsed="1"/>
    <w:lsdException w:name="Strong" w:uiPriority="1" w:semiHidden="1" w:qFormat="1"/>
    <w:lsdException w:name="Emphasis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uiPriority="99" w:semiHidden="1" w:unhideWhenUsed="1"/>
    <w:lsdException w:name="HTML Bottom of Form" w:uiPriority="99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iPriority="99" w:semiHidden="1" w:unhideWhenUsed="1"/>
    <w:lsdException w:name="annotation subject" w:semiHidden="1" w:unhideWhenUsed="1"/>
    <w:lsdException w:name="No List" w:uiPriority="99" w:semiHidden="1" w:unhideWhenUsed="1"/>
    <w:lsdException w:name="Outline List 1" w:uiPriority="99" w:semiHidden="1" w:unhideWhenUsed="1"/>
    <w:lsdException w:name="Outline List 2" w:uiPriority="99" w:semiHidden="1" w:unhideWhenUsed="1"/>
    <w:lsdException w:name="Outline List 3" w:uiPriority="99" w:semiHidden="1" w:unhideWhenUsed="1"/>
    <w:lsdException w:name="Table Simple 1" w:uiPriority="99" w:semiHidden="1" w:unhideWhenUsed="1"/>
    <w:lsdException w:name="Table Simple 2" w:uiPriority="99" w:semiHidden="1" w:unhideWhenUsed="1"/>
    <w:lsdException w:name="Table Simple 3" w:uiPriority="99" w:semiHidden="1" w:unhideWhenUsed="1"/>
    <w:lsdException w:name="Table Classic 1" w:uiPriority="99" w:semiHidden="1" w:unhideWhenUsed="1"/>
    <w:lsdException w:name="Table Classic 2" w:uiPriority="99" w:semiHidden="1" w:unhideWhenUsed="1"/>
    <w:lsdException w:name="Table Classic 3" w:uiPriority="99" w:semiHidden="1" w:unhideWhenUsed="1"/>
    <w:lsdException w:name="Table Classic 4" w:uiPriority="99" w:semiHidden="1" w:unhideWhenUsed="1"/>
    <w:lsdException w:name="Table Colorful 1" w:uiPriority="99" w:semiHidden="1" w:unhideWhenUsed="1"/>
    <w:lsdException w:name="Table Colorful 2" w:uiPriority="99" w:semiHidden="1" w:unhideWhenUsed="1"/>
    <w:lsdException w:name="Table Colorful 3" w:uiPriority="99" w:semiHidden="1" w:unhideWhenUsed="1"/>
    <w:lsdException w:name="Table Columns 1" w:uiPriority="99" w:semiHidden="1" w:unhideWhenUsed="1"/>
    <w:lsdException w:name="Table Columns 2" w:uiPriority="99" w:semiHidden="1" w:unhideWhenUsed="1"/>
    <w:lsdException w:name="Table Columns 3" w:uiPriority="99" w:semiHidden="1" w:unhideWhenUsed="1"/>
    <w:lsdException w:name="Table Columns 4" w:uiPriority="99" w:semiHidden="1" w:unhideWhenUsed="1"/>
    <w:lsdException w:name="Table Columns 5" w:uiPriority="99" w:semiHidden="1" w:unhideWhenUsed="1"/>
    <w:lsdException w:name="Table Grid 1" w:uiPriority="99" w:semiHidden="1" w:unhideWhenUsed="1"/>
    <w:lsdException w:name="Table Grid 2" w:uiPriority="99" w:semiHidden="1" w:unhideWhenUsed="1"/>
    <w:lsdException w:name="Table Grid 3" w:uiPriority="99" w:semiHidden="1" w:unhideWhenUsed="1"/>
    <w:lsdException w:name="Table Grid 4" w:uiPriority="99" w:semiHidden="1" w:unhideWhenUsed="1"/>
    <w:lsdException w:name="Table Grid 5" w:uiPriority="99" w:semiHidden="1" w:unhideWhenUsed="1"/>
    <w:lsdException w:name="Table Grid 6" w:uiPriority="99" w:semiHidden="1" w:unhideWhenUsed="1"/>
    <w:lsdException w:name="Table Grid 7" w:uiPriority="99" w:semiHidden="1" w:unhideWhenUsed="1"/>
    <w:lsdException w:name="Table Grid 8" w:uiPriority="99" w:semiHidden="1" w:unhideWhenUsed="1"/>
    <w:lsdException w:name="Table List 1" w:uiPriority="99" w:semiHidden="1" w:unhideWhenUsed="1"/>
    <w:lsdException w:name="Table List 2" w:uiPriority="99" w:semiHidden="1" w:unhideWhenUsed="1"/>
    <w:lsdException w:name="Table List 3" w:uiPriority="99" w:semiHidden="1" w:unhideWhenUsed="1"/>
    <w:lsdException w:name="Table List 4" w:uiPriority="99" w:semiHidden="1" w:unhideWhenUsed="1"/>
    <w:lsdException w:name="Table List 5" w:uiPriority="99" w:semiHidden="1" w:unhideWhenUsed="1"/>
    <w:lsdException w:name="Table List 6" w:uiPriority="99" w:semiHidden="1" w:unhideWhenUsed="1"/>
    <w:lsdException w:name="Table List 7" w:uiPriority="99" w:semiHidden="1" w:unhideWhenUsed="1"/>
    <w:lsdException w:name="Table List 8" w:uiPriority="99" w:semiHidden="1" w:unhideWhenUsed="1"/>
    <w:lsdException w:name="Table 3D effects 1" w:uiPriority="99" w:semiHidden="1" w:unhideWhenUsed="1"/>
    <w:lsdException w:name="Table 3D effects 2" w:uiPriority="99" w:semiHidden="1" w:unhideWhenUsed="1"/>
    <w:lsdException w:name="Table 3D effects 3" w:uiPriority="99" w:semiHidden="1" w:unhideWhenUsed="1"/>
    <w:lsdException w:name="Table Contemporary" w:uiPriority="99" w:semiHidden="1" w:unhideWhenUsed="1"/>
    <w:lsdException w:name="Table Elegant" w:uiPriority="99" w:semiHidden="1" w:unhideWhenUsed="1"/>
    <w:lsdException w:name="Table Professional" w:uiPriority="99" w:semiHidden="1" w:unhideWhenUsed="1"/>
    <w:lsdException w:name="Table Subtle 1" w:uiPriority="99" w:semiHidden="1" w:unhideWhenUsed="1"/>
    <w:lsdException w:name="Table Subtle 2" w:uiPriority="99" w:semiHidden="1" w:unhideWhenUsed="1"/>
    <w:lsdException w:name="Table Web 1" w:uiPriority="99" w:semiHidden="1" w:unhideWhenUsed="1"/>
    <w:lsdException w:name="Table Web 2" w:uiPriority="99" w:semiHidden="1" w:unhideWhenUsed="1"/>
    <w:lsdException w:name="Table Web 3" w:uiPriority="99" w:semiHidden="1" w:unhideWhenUsed="1"/>
    <w:lsdException w:name="Balloon Text" w:uiPriority="99" w:semiHidden="1" w:unhideWhenUsed="1"/>
    <w:lsdException w:name="Table Grid" w:uiPriority="59"/>
    <w:lsdException w:name="Table Theme" w:uiPriority="99" w:semiHidden="1" w:unhideWhenUsed="1"/>
    <w:lsdException w:name="Placeholder Text" w:semiHidden="1"/>
    <w:lsdException w:name="No Spacing" w:uiPriority="1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semiHidden="1" w:unhideWhenUsed="1"/>
    <w:lsdException w:name="Intense Quote" w:uiPriority="30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semiHidden="1"/>
    <w:lsdException w:name="Intense Emphasis" w:uiPriority="21" w:semiHidden="1" w:unhideWhenUsed="1"/>
    <w:lsdException w:name="Subtle Reference" w:uiPriority="31" w:semiHidden="1"/>
    <w:lsdException w:name="Intense Reference" w:uiPriority="32" w:semiHidden="1" w:unhideWhenUsed="1"/>
    <w:lsdException w:name="Book Title" w:uiPriority="33" w:semiHidden="1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  <w:rsid w:val="00C04F41"/>
    <w:rPr>
      <w:rFonts w:ascii="Arial" w:hAnsi="Arial" w:eastAsia="PMingLiU" w:cs="Arial"/>
      <w:lang w:val="en-US" w:eastAsia="zh-TW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hAnsiTheme="majorHAnsi" w:eastAsiaTheme="majorEastAsia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hAnsiTheme="majorHAnsi" w:eastAsiaTheme="majorEastAsia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hAnsiTheme="majorHAnsi" w:eastAsiaTheme="majorEastAsia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hAnsiTheme="majorHAnsi" w:eastAsiaTheme="majorEastAsia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hAnsiTheme="majorHAnsi" w:eastAsiaTheme="majorEastAsia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hAnsiTheme="majorHAnsi" w:eastAsiaTheme="majorEastAsia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styleId="KopfzeileZchn" w:customStyle="1">
    <w:name w:val="Kopfzeile Zchn"/>
    <w:basedOn w:val="Absatz-Standardschriftart"/>
    <w:link w:val="Kopfzeile"/>
    <w:uiPriority w:val="84"/>
    <w:semiHidden/>
    <w:rsid w:val="00DC0E50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styleId="FuzeileZchn" w:customStyle="1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styleId="EinfAbs" w:customStyle="1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berschrift1Zchn" w:customStyle="1">
    <w:name w:val="Überschrift 1 Zchn"/>
    <w:basedOn w:val="Absatz-Standardschriftart"/>
    <w:link w:val="berschrift1"/>
    <w:uiPriority w:val="9"/>
    <w:rsid w:val="00FE6DBE"/>
    <w:rPr>
      <w:rFonts w:asciiTheme="majorHAnsi" w:hAnsiTheme="majorHAnsi" w:eastAsiaTheme="majorEastAsia" w:cstheme="majorBidi"/>
      <w:b/>
      <w:bCs/>
      <w:sz w:val="28"/>
      <w:szCs w:val="28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FE6DBE"/>
    <w:rPr>
      <w:rFonts w:asciiTheme="majorHAnsi" w:hAnsiTheme="majorHAnsi" w:eastAsiaTheme="majorEastAsia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styleId="TitelZchn" w:customStyle="1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styleId="Brieftitel" w:customStyle="1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styleId="BrieftitelZchn" w:customStyle="1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styleId="Kontaktangaben" w:customStyle="1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styleId="KlassischeTabelle" w:customStyle="1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berschrift3Zchn" w:customStyle="1">
    <w:name w:val="Überschrift 3 Zchn"/>
    <w:basedOn w:val="Absatz-Standardschriftart"/>
    <w:link w:val="berschrift3"/>
    <w:uiPriority w:val="9"/>
    <w:rsid w:val="00D13DAC"/>
    <w:rPr>
      <w:rFonts w:asciiTheme="majorHAnsi" w:hAnsiTheme="majorHAnsi" w:eastAsiaTheme="majorEastAsia" w:cstheme="majorBidi"/>
      <w:b/>
      <w:szCs w:val="24"/>
    </w:rPr>
  </w:style>
  <w:style w:type="character" w:styleId="berschrift4Zchn" w:customStyle="1">
    <w:name w:val="Überschrift 4 Zchn"/>
    <w:basedOn w:val="Absatz-Standardschriftart"/>
    <w:link w:val="berschrift4"/>
    <w:uiPriority w:val="9"/>
    <w:semiHidden/>
    <w:rsid w:val="005D294A"/>
    <w:rPr>
      <w:rFonts w:asciiTheme="majorHAnsi" w:hAnsiTheme="majorHAnsi" w:eastAsiaTheme="majorEastAsia" w:cstheme="majorBidi"/>
    </w:rPr>
  </w:style>
  <w:style w:type="character" w:styleId="berschrift5Zchn" w:customStyle="1">
    <w:name w:val="Überschrift 5 Zchn"/>
    <w:basedOn w:val="Absatz-Standardschriftart"/>
    <w:link w:val="berschrift5"/>
    <w:uiPriority w:val="9"/>
    <w:semiHidden/>
    <w:rsid w:val="005D294A"/>
    <w:rPr>
      <w:rFonts w:asciiTheme="majorHAnsi" w:hAnsiTheme="majorHAnsi" w:eastAsiaTheme="majorEastAsia" w:cstheme="majorBidi"/>
    </w:rPr>
  </w:style>
  <w:style w:type="character" w:styleId="berschrift6Zchn" w:customStyle="1">
    <w:name w:val="Überschrift 6 Zchn"/>
    <w:basedOn w:val="Absatz-Standardschriftart"/>
    <w:link w:val="berschrift6"/>
    <w:uiPriority w:val="9"/>
    <w:semiHidden/>
    <w:rsid w:val="00D61996"/>
    <w:rPr>
      <w:rFonts w:asciiTheme="majorHAnsi" w:hAnsiTheme="majorHAnsi" w:eastAsiaTheme="majorEastAsia" w:cstheme="majorBidi"/>
    </w:rPr>
  </w:style>
  <w:style w:type="character" w:styleId="berschrift7Zchn" w:customStyle="1">
    <w:name w:val="Überschrift 7 Zchn"/>
    <w:basedOn w:val="Absatz-Standardschriftart"/>
    <w:link w:val="berschrift7"/>
    <w:uiPriority w:val="9"/>
    <w:semiHidden/>
    <w:rsid w:val="00D61996"/>
    <w:rPr>
      <w:rFonts w:asciiTheme="majorHAnsi" w:hAnsiTheme="majorHAnsi" w:eastAsiaTheme="majorEastAsia" w:cstheme="majorBidi"/>
      <w:i/>
      <w:iCs/>
    </w:rPr>
  </w:style>
  <w:style w:type="character" w:styleId="berschrift8Zchn" w:customStyle="1">
    <w:name w:val="Überschrift 8 Zchn"/>
    <w:basedOn w:val="Absatz-Standardschriftart"/>
    <w:link w:val="berschrift8"/>
    <w:uiPriority w:val="9"/>
    <w:semiHidden/>
    <w:rsid w:val="00D61996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berschrift9Zchn" w:customStyle="1">
    <w:name w:val="Überschrift 9 Zchn"/>
    <w:basedOn w:val="Absatz-Standardschriftart"/>
    <w:link w:val="berschrift9"/>
    <w:uiPriority w:val="9"/>
    <w:semiHidden/>
    <w:rsid w:val="00D6199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ufzhlung1" w:customStyle="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styleId="Traktandum-Text" w:customStyle="1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styleId="Traktandum-Titel1" w:customStyle="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styleId="Anleitung" w:customStyle="1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styleId="UntertitelZchn" w:customStyle="1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styleId="DatumZchn" w:customStyle="1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styleId="FunotentextZchn" w:customStyle="1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styleId="TabelleohneRahmen" w:customStyle="1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styleId="EndnotentextZchn" w:customStyle="1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styleId="Aufzhlung2" w:customStyle="1">
    <w:name w:val="Aufzählung 2"/>
    <w:basedOn w:val="Aufzhlung1"/>
    <w:uiPriority w:val="6"/>
    <w:rsid w:val="004C3880"/>
    <w:pPr>
      <w:numPr>
        <w:ilvl w:val="1"/>
      </w:numPr>
    </w:pPr>
  </w:style>
  <w:style w:type="paragraph" w:styleId="Aufzhlung3" w:customStyle="1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styleId="SprechblasentextZchn" w:customStyle="1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styleId="Seitenzahlen" w:customStyle="1">
    <w:name w:val="Seitenzahlen"/>
    <w:basedOn w:val="Fuzeile"/>
    <w:uiPriority w:val="87"/>
    <w:semiHidden/>
    <w:rsid w:val="00E8428A"/>
    <w:pPr>
      <w:jc w:val="right"/>
    </w:pPr>
  </w:style>
  <w:style w:type="paragraph" w:styleId="berschrift1nummeriert" w:customStyle="1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styleId="berschrift2nummeriert" w:customStyle="1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styleId="berschrift3nummeriert" w:customStyle="1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styleId="berschrift4nummeriert" w:customStyle="1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styleId="Absenderzeile" w:customStyle="1">
    <w:name w:val="Absenderzeile"/>
    <w:basedOn w:val="Standard"/>
    <w:uiPriority w:val="16"/>
    <w:semiHidden/>
    <w:rsid w:val="00CC3058"/>
    <w:pPr>
      <w:pBdr>
        <w:bottom w:val="single" w:color="auto" w:sz="6" w:space="1"/>
      </w:pBdr>
      <w:spacing w:before="30" w:line="170" w:lineRule="atLeast"/>
    </w:pPr>
    <w:rPr>
      <w:sz w:val="14"/>
      <w:szCs w:val="14"/>
    </w:rPr>
  </w:style>
  <w:style w:type="paragraph" w:styleId="Nummerierung1" w:customStyle="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styleId="Nummerierung2" w:customStyle="1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styleId="Nummerierungabc" w:customStyle="1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styleId="Nummerierung3" w:customStyle="1">
    <w:name w:val="Nummerierung 3"/>
    <w:basedOn w:val="Nummerierung2"/>
    <w:uiPriority w:val="7"/>
    <w:rsid w:val="005A357F"/>
    <w:pPr>
      <w:numPr>
        <w:ilvl w:val="7"/>
      </w:numPr>
    </w:pPr>
  </w:style>
  <w:style w:type="paragraph" w:styleId="berschrift5nummeriert" w:customStyle="1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styleId="Dokumentbezeichnung" w:customStyle="1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color="000000" w:themeColor="text1" w:sz="8" w:space="5"/>
        <w:left w:val="single" w:color="000000" w:themeColor="text1" w:sz="8" w:space="5"/>
        <w:bottom w:val="single" w:color="000000" w:themeColor="text1" w:sz="8" w:space="5"/>
        <w:right w:val="single" w:color="000000" w:themeColor="text1" w:sz="8" w:space="5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styleId="ErstelltdurchVorlagenbauerchfrUniZrich" w:customStyle="1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styleId="Tabellenfolgezeile" w:customStyle="1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styleId="Nummerierteberschriften" w:customStyle="1">
    <w:name w:val="Nummerierte Überschriften"/>
    <w:uiPriority w:val="99"/>
    <w:rsid w:val="00DE6D83"/>
    <w:pPr>
      <w:numPr>
        <w:numId w:val="3"/>
      </w:numPr>
    </w:pPr>
  </w:style>
  <w:style w:type="numbering" w:styleId="Aufzhlungen" w:customStyle="1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styleId="Organisationseinheit" w:customStyle="1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styleId="AbsenderKopfzeile" w:customStyle="1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styleId="UZHTabelle1" w:customStyle="1">
    <w:name w:val="UZH: Tabelle 1"/>
    <w:basedOn w:val="NormaleTabelle"/>
    <w:uiPriority w:val="99"/>
    <w:rsid w:val="00C83BBC"/>
    <w:tblPr>
      <w:tblBorders>
        <w:bottom w:val="single" w:color="auto" w:sz="4" w:space="0"/>
        <w:insideH w:val="single" w:color="auto" w:sz="4" w:space="0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color="auto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styleId="Fussnotentrennung" w:customStyle="1">
    <w:name w:val="Fussnotentrennung"/>
    <w:basedOn w:val="Fuzeile"/>
    <w:semiHidden/>
    <w:qFormat/>
    <w:rsid w:val="00B40109"/>
  </w:style>
  <w:style w:type="paragraph" w:styleId="Text8Pt" w:customStyle="1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styleId="UZHBeschluss" w:customStyle="1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styleId="Traktandum-Titel2" w:customStyle="1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styleId="Adresse" w:customStyle="1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styleId="NummerierungTabelle" w:customStyle="1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styleId="Titel30Pt" w:customStyle="1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styleId="Untertitel24Pt" w:customStyle="1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styleId="Text16Pt" w:customStyle="1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styleId="Text8Pt0" w:customStyle="1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styleId="UZHTabelleFusszeile" w:customStyle="1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color="808080" w:sz="2" w:space="0"/>
      </w:tblBorders>
    </w:tblPr>
    <w:tcPr>
      <w:vAlign w:val="center"/>
    </w:tcPr>
  </w:style>
  <w:style w:type="character" w:styleId="Kommentarzeichen">
    <w:name w:val="annotation reference"/>
    <w:basedOn w:val="Absatz-Standardschriftart"/>
    <w:uiPriority w:val="99"/>
    <w:semiHidden/>
    <w:unhideWhenUsed/>
    <w:rsid w:val="00C04F4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79"/>
    <w:semiHidden/>
    <w:unhideWhenUsed/>
    <w:rsid w:val="00C04F41"/>
    <w:pPr>
      <w:spacing w:line="240" w:lineRule="auto"/>
    </w:pPr>
  </w:style>
  <w:style w:type="character" w:styleId="KommentartextZchn" w:customStyle="1">
    <w:name w:val="Kommentartext Zchn"/>
    <w:basedOn w:val="Absatz-Standardschriftart"/>
    <w:link w:val="Kommentartext"/>
    <w:uiPriority w:val="79"/>
    <w:semiHidden/>
    <w:rsid w:val="00C04F41"/>
    <w:rPr>
      <w:rFonts w:ascii="Arial" w:hAnsi="Arial" w:eastAsia="PMingLiU" w:cs="Arial"/>
      <w:lang w:val="en-US"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79"/>
    <w:semiHidden/>
    <w:unhideWhenUsed/>
    <w:rsid w:val="00C04F41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79"/>
    <w:semiHidden/>
    <w:rsid w:val="00C04F41"/>
    <w:rPr>
      <w:rFonts w:ascii="Arial" w:hAnsi="Arial" w:eastAsia="PMingLiU" w:cs="Arial"/>
      <w:b/>
      <w:bCs/>
      <w:lang w:val="en-US" w:eastAsia="zh-TW"/>
    </w:rPr>
  </w:style>
  <w:style w:type="paragraph" w:styleId="berarbeitung">
    <w:name w:val="Revision"/>
    <w:hidden/>
    <w:uiPriority w:val="99"/>
    <w:semiHidden/>
    <w:rsid w:val="008C1664"/>
    <w:pPr>
      <w:spacing w:line="240" w:lineRule="auto"/>
    </w:pPr>
    <w:rPr>
      <w:rFonts w:ascii="Arial" w:hAnsi="Arial" w:eastAsia="PMingLiU" w:cs="Arial"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56425">
          <w:marLeft w:val="360"/>
          <w:marRight w:val="0"/>
          <w:marTop w:val="0"/>
          <w:marBottom w:val="4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78609">
          <w:marLeft w:val="360"/>
          <w:marRight w:val="0"/>
          <w:marTop w:val="0"/>
          <w:marBottom w:val="4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14302">
          <w:marLeft w:val="360"/>
          <w:marRight w:val="0"/>
          <w:marTop w:val="0"/>
          <w:marBottom w:val="4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381201">
          <w:marLeft w:val="360"/>
          <w:marRight w:val="0"/>
          <w:marTop w:val="0"/>
          <w:marBottom w:val="4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hyperlink" Target="https://www.global.uzh.ch/en/Leading-House-Asia-Pacific.html" TargetMode="External" Id="Rd48e0c13fabd4138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lerein/Desktop/Global%2520Affairs_Memo_en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91FDB1EEA8BA4AB120C47A659032EE" ma:contentTypeVersion="11" ma:contentTypeDescription="Create a new document." ma:contentTypeScope="" ma:versionID="01ae8343c03420c016d892981e5cc87a">
  <xsd:schema xmlns:xsd="http://www.w3.org/2001/XMLSchema" xmlns:xs="http://www.w3.org/2001/XMLSchema" xmlns:p="http://schemas.microsoft.com/office/2006/metadata/properties" xmlns:ns2="e70a8a20-a837-467b-86e4-8982a2ced8c1" xmlns:ns3="a635deda-9b39-42e6-b8f4-91547ef8afd6" targetNamespace="http://schemas.microsoft.com/office/2006/metadata/properties" ma:root="true" ma:fieldsID="e1f4260d021cd8d696cf8db79b1ad78e" ns2:_="" ns3:_="">
    <xsd:import namespace="e70a8a20-a837-467b-86e4-8982a2ced8c1"/>
    <xsd:import namespace="a635deda-9b39-42e6-b8f4-91547ef8afd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0a8a20-a837-467b-86e4-8982a2ced8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5deda-9b39-42e6-b8f4-91547ef8afd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80053bd-b527-4357-9df9-808071bdcdc7}" ma:internalName="TaxCatchAll" ma:showField="CatchAllData" ma:web="a635deda-9b39-42e6-b8f4-91547ef8afd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70a8a20-a837-467b-86e4-8982a2ced8c1">
      <Terms xmlns="http://schemas.microsoft.com/office/infopath/2007/PartnerControls"/>
    </lcf76f155ced4ddcb4097134ff3c332f>
    <TaxCatchAll xmlns="a635deda-9b39-42e6-b8f4-91547ef8afd6" xsi:nil="true"/>
  </documentManagement>
</p:properties>
</file>

<file path=customXml/itemProps1.xml><?xml version="1.0" encoding="utf-8"?>
<ds:datastoreItem xmlns:ds="http://schemas.openxmlformats.org/officeDocument/2006/customXml" ds:itemID="{4300BB84-1060-41B6-8D15-5E9FAD2DA34F}"/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e70a8a20-a837-467b-86e4-8982a2ced8c1"/>
    <ds:schemaRef ds:uri="a635deda-9b39-42e6-b8f4-91547ef8afd6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Global%20Affairs_Memo_en.dotx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Leslie Reinhard (lerein)</dc:creator>
  <cp:keywords/>
  <dc:description>erstellt durch Vorlagenbauer.ch</dc:description>
  <cp:lastModifiedBy>Leslie Reinhard</cp:lastModifiedBy>
  <cp:revision>3</cp:revision>
  <cp:lastPrinted>2023-11-09T07:42:00Z</cp:lastPrinted>
  <dcterms:created xsi:type="dcterms:W3CDTF">2025-06-06T15:09:00Z</dcterms:created>
  <dcterms:modified xsi:type="dcterms:W3CDTF">2025-06-18T06:20:30Z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0x010100E191FDB1EEA8BA4AB120C47A659032EE</vt:lpwstr>
  </property>
  <property fmtid="{D5CDD505-2E9C-101B-9397-08002B2CF9AE}" pid="3" name="MediaServiceImageTags">
    <vt:lpwstr/>
  </property>
</Properties>
</file>