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C7731B" w14:textId="4C622595" w:rsidR="00D123E1" w:rsidRDefault="00D123E1" w:rsidP="004C7390">
      <w:pPr>
        <w:jc w:val="center"/>
        <w:rPr>
          <w:rFonts w:ascii="Source Sans Pro" w:eastAsia="MS Mincho" w:hAnsi="Source Sans Pro" w:cs="Arial"/>
          <w:b/>
          <w:sz w:val="28"/>
          <w:szCs w:val="28"/>
          <w:lang w:val="en-US"/>
        </w:rPr>
      </w:pPr>
      <w:r>
        <w:rPr>
          <w:rFonts w:ascii="Source Sans Pro" w:eastAsia="MS Mincho" w:hAnsi="Source Sans Pro" w:cs="Arial"/>
          <w:b/>
          <w:noProof/>
          <w:sz w:val="28"/>
          <w:szCs w:val="28"/>
          <w:lang w:val="en-US"/>
        </w:rPr>
        <w:drawing>
          <wp:inline distT="0" distB="0" distL="0" distR="0" wp14:anchorId="45AFD7FE" wp14:editId="1B8484AC">
            <wp:extent cx="1846107" cy="987552"/>
            <wp:effectExtent l="0" t="0" r="0" b="3175"/>
            <wp:docPr id="1670882423" name="Picture 3" descr="A logo of a globe with blue ring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7355071" name="Picture 3" descr="A logo of a globe with blue rings&#10;&#10;Description automatically generated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452" r="24464" b="11133"/>
                    <a:stretch/>
                  </pic:blipFill>
                  <pic:spPr bwMode="auto">
                    <a:xfrm>
                      <a:off x="0" y="0"/>
                      <a:ext cx="1846988" cy="9880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1A88F9D" w14:textId="7E6E6355" w:rsidR="00D123E1" w:rsidRPr="00D247F6" w:rsidRDefault="00D123E1" w:rsidP="00D123E1">
      <w:pPr>
        <w:jc w:val="center"/>
        <w:rPr>
          <w:rFonts w:ascii="Source Sans Pro" w:eastAsia="MS Mincho" w:hAnsi="Source Sans Pro" w:cs="Arial"/>
          <w:b/>
          <w:sz w:val="28"/>
          <w:szCs w:val="28"/>
          <w:lang w:val="en-US"/>
        </w:rPr>
      </w:pPr>
      <w:r w:rsidRPr="00D247F6">
        <w:rPr>
          <w:rFonts w:ascii="Source Sans Pro" w:eastAsia="MS Mincho" w:hAnsi="Source Sans Pro" w:cs="Arial"/>
          <w:b/>
          <w:sz w:val="28"/>
          <w:szCs w:val="28"/>
          <w:lang w:val="en-US"/>
        </w:rPr>
        <w:t xml:space="preserve">Application </w:t>
      </w:r>
      <w:r>
        <w:rPr>
          <w:rFonts w:ascii="Source Sans Pro" w:eastAsia="MS Mincho" w:hAnsi="Source Sans Pro" w:cs="Arial"/>
          <w:b/>
          <w:sz w:val="28"/>
          <w:szCs w:val="28"/>
          <w:lang w:val="en-US"/>
        </w:rPr>
        <w:t>Global Outreach Fund</w:t>
      </w:r>
      <w:r w:rsidRPr="00D247F6">
        <w:rPr>
          <w:rFonts w:ascii="Source Sans Pro" w:eastAsia="MS Mincho" w:hAnsi="Source Sans Pro" w:cs="Arial"/>
          <w:b/>
          <w:sz w:val="28"/>
          <w:szCs w:val="28"/>
          <w:lang w:val="en-US"/>
        </w:rPr>
        <w:t xml:space="preserve"> </w:t>
      </w:r>
    </w:p>
    <w:p w14:paraId="7AC4CA3F" w14:textId="77777777" w:rsidR="00D123E1" w:rsidRPr="009A1849" w:rsidRDefault="00D123E1" w:rsidP="00D123E1">
      <w:pPr>
        <w:spacing w:line="260" w:lineRule="exact"/>
        <w:rPr>
          <w:rFonts w:ascii="Source Sans Pro" w:hAnsi="Source Sans Pro" w:cs="Arial"/>
          <w:szCs w:val="22"/>
          <w:lang w:val="en-US"/>
        </w:rPr>
      </w:pPr>
    </w:p>
    <w:p w14:paraId="4A628E73" w14:textId="77777777" w:rsidR="006534B7" w:rsidRDefault="00D123E1" w:rsidP="00D123E1">
      <w:pPr>
        <w:spacing w:line="280" w:lineRule="atLeast"/>
        <w:rPr>
          <w:rFonts w:ascii="Source Sans Pro" w:eastAsia="PMingLiU" w:hAnsi="Source Sans Pro" w:cs="Arial"/>
          <w:sz w:val="20"/>
          <w:szCs w:val="20"/>
          <w:lang w:val="en-US" w:eastAsia="zh-TW"/>
        </w:rPr>
      </w:pPr>
      <w:r w:rsidRPr="00A71A3A"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The </w:t>
      </w:r>
      <w:hyperlink r:id="rId12">
        <w:r w:rsidR="00A71A3A" w:rsidRPr="1A547F67">
          <w:rPr>
            <w:rStyle w:val="Hyperlink"/>
            <w:sz w:val="20"/>
            <w:szCs w:val="20"/>
            <w:lang w:val="en-US"/>
          </w:rPr>
          <w:t>UZH Global Funding Scheme</w:t>
        </w:r>
      </w:hyperlink>
      <w:r w:rsidR="00A71A3A" w:rsidRPr="00A71A3A">
        <w:rPr>
          <w:sz w:val="20"/>
          <w:szCs w:val="20"/>
          <w:lang w:val="en-US"/>
        </w:rPr>
        <w:t xml:space="preserve"> </w:t>
      </w:r>
      <w:r w:rsidRPr="00A71A3A"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supports UZH faculties, departments and professional service units in pursuing activities that strengthen the impact of the global UZH network in line with UZH’s </w:t>
      </w:r>
      <w:hyperlink r:id="rId13">
        <w:r w:rsidRPr="1A547F67">
          <w:rPr>
            <w:rStyle w:val="Hyperlink"/>
            <w:rFonts w:ascii="Source Sans Pro" w:eastAsia="PMingLiU" w:hAnsi="Source Sans Pro" w:cs="Arial"/>
            <w:sz w:val="20"/>
            <w:szCs w:val="20"/>
            <w:lang w:val="en-US" w:eastAsia="zh-TW"/>
          </w:rPr>
          <w:t>Global Strategy 2030</w:t>
        </w:r>
      </w:hyperlink>
      <w:r w:rsidRPr="00A71A3A"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. </w:t>
      </w:r>
    </w:p>
    <w:p w14:paraId="0C4B52AD" w14:textId="77777777" w:rsidR="006534B7" w:rsidRDefault="006534B7" w:rsidP="00D123E1">
      <w:pPr>
        <w:spacing w:line="280" w:lineRule="atLeast"/>
        <w:rPr>
          <w:rFonts w:ascii="Source Sans Pro" w:eastAsia="PMingLiU" w:hAnsi="Source Sans Pro" w:cs="Arial"/>
          <w:sz w:val="20"/>
          <w:szCs w:val="20"/>
          <w:lang w:val="en-US" w:eastAsia="zh-TW"/>
        </w:rPr>
      </w:pPr>
    </w:p>
    <w:p w14:paraId="13E14461" w14:textId="2B7F5D3A" w:rsidR="00D123E1" w:rsidRPr="00940304" w:rsidRDefault="007352AE" w:rsidP="00D123E1">
      <w:pPr>
        <w:spacing w:line="280" w:lineRule="atLeast"/>
        <w:rPr>
          <w:rFonts w:ascii="Source Sans Pro" w:eastAsia="PMingLiU" w:hAnsi="Source Sans Pro" w:cs="Arial"/>
          <w:sz w:val="20"/>
          <w:szCs w:val="20"/>
          <w:lang w:val="en-US" w:eastAsia="zh-TW"/>
        </w:rPr>
      </w:pPr>
      <w:r w:rsidRPr="00940304"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The goal of </w:t>
      </w:r>
      <w:r w:rsidR="00A71A3A" w:rsidRPr="00940304"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the </w:t>
      </w:r>
      <w:hyperlink r:id="rId14">
        <w:r w:rsidR="00A71A3A" w:rsidRPr="00940304">
          <w:rPr>
            <w:rStyle w:val="Hyperlink"/>
            <w:rFonts w:ascii="Source Sans Pro" w:eastAsia="PMingLiU" w:hAnsi="Source Sans Pro" w:cs="Arial"/>
            <w:sz w:val="20"/>
            <w:szCs w:val="20"/>
            <w:lang w:val="en-US" w:eastAsia="zh-TW"/>
          </w:rPr>
          <w:t>Global Outreach Fund</w:t>
        </w:r>
      </w:hyperlink>
      <w:r w:rsidR="00731D81" w:rsidRPr="00940304"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 funding line</w:t>
      </w:r>
      <w:r w:rsidRPr="00940304"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 is to support </w:t>
      </w:r>
      <w:r w:rsidR="00AF2EA6" w:rsidRPr="00940304"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joint </w:t>
      </w:r>
      <w:r w:rsidRPr="00940304"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activities </w:t>
      </w:r>
      <w:r w:rsidR="0065577D" w:rsidRPr="00940304"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in research, teaching, and across academic service units </w:t>
      </w:r>
      <w:r w:rsidRPr="00940304"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that </w:t>
      </w:r>
      <w:r w:rsidRPr="00940304">
        <w:rPr>
          <w:rFonts w:ascii="Source Sans Pro" w:eastAsia="PMingLiU" w:hAnsi="Source Sans Pro" w:cs="Arial"/>
          <w:b/>
          <w:bCs/>
          <w:sz w:val="20"/>
          <w:szCs w:val="20"/>
          <w:lang w:val="en-US" w:eastAsia="zh-TW"/>
        </w:rPr>
        <w:t>make UZH excellence visible</w:t>
      </w:r>
      <w:r w:rsidR="002E3D92" w:rsidRPr="00940304">
        <w:rPr>
          <w:rFonts w:ascii="Source Sans Pro" w:eastAsia="PMingLiU" w:hAnsi="Source Sans Pro" w:cs="Arial"/>
          <w:b/>
          <w:bCs/>
          <w:sz w:val="20"/>
          <w:szCs w:val="20"/>
          <w:lang w:val="en-US" w:eastAsia="zh-TW"/>
        </w:rPr>
        <w:t xml:space="preserve"> globally</w:t>
      </w:r>
      <w:r w:rsidR="00692080" w:rsidRPr="00940304">
        <w:rPr>
          <w:rStyle w:val="CommentReference"/>
          <w:sz w:val="20"/>
          <w:szCs w:val="20"/>
          <w:lang w:val="en-US"/>
        </w:rPr>
        <w:t xml:space="preserve">. </w:t>
      </w:r>
      <w:r w:rsidR="002007CA" w:rsidRPr="00940304"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Only activities with the University of Zurich’s </w:t>
      </w:r>
      <w:hyperlink r:id="rId15">
        <w:r w:rsidR="00940304" w:rsidRPr="00940304">
          <w:rPr>
            <w:rStyle w:val="Hyperlink"/>
            <w:sz w:val="20"/>
            <w:szCs w:val="20"/>
            <w:lang w:val="en-US"/>
          </w:rPr>
          <w:t>Network and Priority Partners</w:t>
        </w:r>
      </w:hyperlink>
      <w:r w:rsidR="00940304" w:rsidRPr="00940304">
        <w:rPr>
          <w:sz w:val="20"/>
          <w:szCs w:val="20"/>
          <w:lang w:val="en-US"/>
        </w:rPr>
        <w:t xml:space="preserve"> </w:t>
      </w:r>
      <w:r w:rsidR="002007CA" w:rsidRPr="00940304">
        <w:rPr>
          <w:rFonts w:ascii="Source Sans Pro" w:eastAsia="PMingLiU" w:hAnsi="Source Sans Pro" w:cs="Arial"/>
          <w:sz w:val="20"/>
          <w:szCs w:val="20"/>
          <w:lang w:val="en-US" w:eastAsia="zh-TW"/>
        </w:rPr>
        <w:t>are eligible for this funding line.</w:t>
      </w:r>
    </w:p>
    <w:p w14:paraId="3F4659D6" w14:textId="5B8BA131" w:rsidR="687FC0A1" w:rsidRDefault="687FC0A1" w:rsidP="6E6B494D">
      <w:pPr>
        <w:spacing w:line="280" w:lineRule="atLeast"/>
        <w:rPr>
          <w:rFonts w:ascii="Source Sans Pro" w:eastAsia="PMingLiU" w:hAnsi="Source Sans Pro" w:cs="Arial"/>
          <w:sz w:val="20"/>
          <w:szCs w:val="20"/>
          <w:lang w:val="en-US" w:eastAsia="zh-TW"/>
        </w:rPr>
      </w:pPr>
    </w:p>
    <w:p w14:paraId="742C12E5" w14:textId="617E791E" w:rsidR="00D123E1" w:rsidRPr="001917C5" w:rsidRDefault="00E45C99" w:rsidP="001917C5">
      <w:pPr>
        <w:spacing w:line="280" w:lineRule="atLeast"/>
        <w:rPr>
          <w:rFonts w:ascii="Source Sans Pro" w:eastAsia="PMingLiU" w:hAnsi="Source Sans Pro" w:cs="Arial"/>
          <w:sz w:val="20"/>
          <w:szCs w:val="20"/>
          <w:lang w:val="en-US" w:eastAsia="zh-TW"/>
        </w:rPr>
      </w:pPr>
      <w:r w:rsidRPr="008B16FA">
        <w:rPr>
          <w:rFonts w:ascii="Source Sans Pro" w:eastAsia="PMingLiU" w:hAnsi="Source Sans Pro" w:cs="Arial"/>
          <w:b/>
          <w:bCs/>
          <w:sz w:val="20"/>
          <w:szCs w:val="20"/>
          <w:lang w:val="en-US" w:eastAsia="zh-TW"/>
        </w:rPr>
        <w:t>Important:</w:t>
      </w:r>
      <w:r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 </w:t>
      </w:r>
      <w:r w:rsidR="008C25A2"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Before </w:t>
      </w:r>
      <w:r>
        <w:rPr>
          <w:rFonts w:ascii="Source Sans Pro" w:eastAsia="PMingLiU" w:hAnsi="Source Sans Pro" w:cs="Arial"/>
          <w:sz w:val="20"/>
          <w:szCs w:val="20"/>
          <w:lang w:val="en-US" w:eastAsia="zh-TW"/>
        </w:rPr>
        <w:t>submitting this</w:t>
      </w:r>
      <w:r w:rsidR="008C25A2"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 application, please make sure you read the information provided on the </w:t>
      </w:r>
      <w:hyperlink r:id="rId16">
        <w:r w:rsidR="71C52488" w:rsidRPr="1017F7DD">
          <w:rPr>
            <w:rStyle w:val="Hyperlink"/>
            <w:rFonts w:ascii="Source Sans Pro" w:eastAsia="PMingLiU" w:hAnsi="Source Sans Pro" w:cs="Arial"/>
            <w:sz w:val="20"/>
            <w:szCs w:val="20"/>
            <w:lang w:val="en-US" w:eastAsia="zh-TW"/>
          </w:rPr>
          <w:t>Global Outreach Fund</w:t>
        </w:r>
      </w:hyperlink>
      <w:r w:rsidR="008C25A2"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 call website carefully. Incomplete applications will not be considered.</w:t>
      </w:r>
    </w:p>
    <w:p w14:paraId="1AADC53B" w14:textId="39F417D1" w:rsidR="1017F7DD" w:rsidRDefault="1017F7DD" w:rsidP="1017F7DD">
      <w:pPr>
        <w:spacing w:line="280" w:lineRule="atLeast"/>
        <w:rPr>
          <w:rFonts w:ascii="Source Sans Pro" w:eastAsia="PMingLiU" w:hAnsi="Source Sans Pro" w:cs="Arial"/>
          <w:sz w:val="20"/>
          <w:szCs w:val="20"/>
          <w:lang w:val="en-US" w:eastAsia="zh-TW"/>
        </w:rPr>
      </w:pPr>
    </w:p>
    <w:p w14:paraId="2105E08C" w14:textId="61FB3535" w:rsidR="001F341B" w:rsidRPr="004B5C06" w:rsidRDefault="001F341B" w:rsidP="001F341B">
      <w:pPr>
        <w:spacing w:line="280" w:lineRule="atLeast"/>
        <w:rPr>
          <w:rFonts w:ascii="Source Sans Pro" w:eastAsia="Source Sans Pro" w:hAnsi="Source Sans Pro" w:cs="Source Sans Pro"/>
          <w:color w:val="000000" w:themeColor="text1"/>
          <w:sz w:val="20"/>
          <w:szCs w:val="20"/>
          <w:lang w:val="en-US"/>
        </w:rPr>
      </w:pPr>
      <w:r w:rsidRPr="098C37AC">
        <w:rPr>
          <w:rFonts w:ascii="Source Sans Pro" w:eastAsia="Source Sans Pro" w:hAnsi="Source Sans Pro" w:cs="Source Sans Pro"/>
          <w:b/>
          <w:bCs/>
          <w:color w:val="000000" w:themeColor="text1"/>
          <w:sz w:val="20"/>
          <w:szCs w:val="20"/>
          <w:lang w:val="en-US"/>
        </w:rPr>
        <w:t xml:space="preserve">Submission: </w:t>
      </w:r>
      <w:r w:rsidRPr="007A42EC">
        <w:rPr>
          <w:rFonts w:ascii="Source Sans Pro" w:eastAsia="Source Sans Pro" w:hAnsi="Source Sans Pro" w:cs="Source Sans Pro"/>
          <w:color w:val="000000" w:themeColor="text1"/>
          <w:sz w:val="20"/>
          <w:szCs w:val="20"/>
          <w:lang w:val="en-US"/>
        </w:rPr>
        <w:t xml:space="preserve">Please submit the completed application form in English via e-mail in one PDF-file to </w:t>
      </w:r>
      <w:r w:rsidR="00CC5F05" w:rsidRPr="007A42EC">
        <w:rPr>
          <w:rFonts w:ascii="Source Sans Pro" w:eastAsia="Source Sans Pro" w:hAnsi="Source Sans Pro" w:cs="Source Sans Pro"/>
          <w:color w:val="000000" w:themeColor="text1"/>
          <w:sz w:val="20"/>
          <w:szCs w:val="20"/>
          <w:lang w:val="en-US"/>
        </w:rPr>
        <w:t xml:space="preserve">UZH </w:t>
      </w:r>
      <w:r w:rsidRPr="007A42EC">
        <w:rPr>
          <w:sz w:val="20"/>
          <w:szCs w:val="20"/>
          <w:lang w:val="en-US"/>
        </w:rPr>
        <w:t>Global Affairs</w:t>
      </w:r>
      <w:r w:rsidRPr="00492222">
        <w:rPr>
          <w:sz w:val="20"/>
          <w:szCs w:val="20"/>
          <w:lang w:val="en-US"/>
        </w:rPr>
        <w:t xml:space="preserve"> (</w:t>
      </w:r>
      <w:hyperlink r:id="rId17" w:history="1">
        <w:r w:rsidRPr="00492222">
          <w:rPr>
            <w:rStyle w:val="Hyperlink"/>
            <w:sz w:val="20"/>
            <w:szCs w:val="20"/>
            <w:lang w:val="en-US"/>
          </w:rPr>
          <w:t>fundingscheme@global.uzh.ch</w:t>
        </w:r>
      </w:hyperlink>
      <w:r w:rsidRPr="00492222">
        <w:rPr>
          <w:sz w:val="20"/>
          <w:szCs w:val="20"/>
          <w:lang w:val="en-US"/>
        </w:rPr>
        <w:t>).</w:t>
      </w:r>
    </w:p>
    <w:p w14:paraId="1A6646A9" w14:textId="7366A608" w:rsidR="00D123E1" w:rsidRPr="00D247F6" w:rsidRDefault="00D123E1" w:rsidP="001917C5">
      <w:pPr>
        <w:spacing w:line="240" w:lineRule="auto"/>
        <w:rPr>
          <w:rFonts w:ascii="Source Sans Pro" w:hAnsi="Source Sans Pro"/>
          <w:lang w:val="en-US"/>
        </w:rPr>
      </w:pPr>
    </w:p>
    <w:tbl>
      <w:tblPr>
        <w:tblStyle w:val="TableGrid"/>
        <w:tblW w:w="9067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87"/>
        <w:gridCol w:w="6780"/>
      </w:tblGrid>
      <w:tr w:rsidR="00D123E1" w:rsidRPr="00D247F6" w14:paraId="1624BAEC" w14:textId="77777777" w:rsidTr="00EA307A">
        <w:tc>
          <w:tcPr>
            <w:tcW w:w="9067" w:type="dxa"/>
            <w:gridSpan w:val="2"/>
            <w:shd w:val="clear" w:color="auto" w:fill="D7D7D7"/>
          </w:tcPr>
          <w:p w14:paraId="60B18ABF" w14:textId="62977CA0" w:rsidR="00D123E1" w:rsidRPr="00D247F6" w:rsidRDefault="00D123E1" w:rsidP="00B5551C">
            <w:pPr>
              <w:rPr>
                <w:rFonts w:ascii="Source Sans Pro" w:hAnsi="Source Sans Pro" w:cs="Arial"/>
                <w:b/>
                <w:sz w:val="20"/>
                <w:szCs w:val="20"/>
              </w:rPr>
            </w:pPr>
            <w:r w:rsidRPr="00D247F6">
              <w:rPr>
                <w:rFonts w:ascii="Source Sans Pro" w:hAnsi="Source Sans Pro" w:cs="Arial"/>
                <w:b/>
                <w:sz w:val="20"/>
                <w:szCs w:val="20"/>
                <w:lang w:val="en-US"/>
              </w:rPr>
              <w:t>1. Project</w:t>
            </w:r>
            <w:r w:rsidR="005806A9">
              <w:rPr>
                <w:rFonts w:ascii="Source Sans Pro" w:hAnsi="Source Sans Pro" w:cs="Arial"/>
                <w:b/>
                <w:sz w:val="20"/>
                <w:szCs w:val="20"/>
                <w:lang w:val="en-US"/>
              </w:rPr>
              <w:t xml:space="preserve"> Brief</w:t>
            </w:r>
          </w:p>
        </w:tc>
      </w:tr>
      <w:tr w:rsidR="00D123E1" w:rsidRPr="00D247F6" w14:paraId="7A101980" w14:textId="77777777" w:rsidTr="00EA307A">
        <w:tc>
          <w:tcPr>
            <w:tcW w:w="2287" w:type="dxa"/>
          </w:tcPr>
          <w:p w14:paraId="1A23BB0A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>Project title</w:t>
            </w:r>
          </w:p>
        </w:tc>
        <w:tc>
          <w:tcPr>
            <w:tcW w:w="6780" w:type="dxa"/>
          </w:tcPr>
          <w:p w14:paraId="67CB3729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0" w:name="Text2"/>
            <w:r w:rsidRPr="00D247F6">
              <w:rPr>
                <w:rFonts w:ascii="Source Sans Pro" w:hAnsi="Source Sans Pro" w:cs="Arial"/>
                <w:sz w:val="20"/>
                <w:szCs w:val="20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</w:rPr>
              <w:fldChar w:fldCharType="end"/>
            </w:r>
            <w:bookmarkEnd w:id="0"/>
          </w:p>
        </w:tc>
      </w:tr>
      <w:tr w:rsidR="00D123E1" w:rsidRPr="00D247F6" w14:paraId="7A9AD8CE" w14:textId="77777777" w:rsidTr="00EA307A">
        <w:tc>
          <w:tcPr>
            <w:tcW w:w="2287" w:type="dxa"/>
          </w:tcPr>
          <w:p w14:paraId="1747154D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>Start date and duration</w:t>
            </w:r>
          </w:p>
        </w:tc>
        <w:tc>
          <w:tcPr>
            <w:tcW w:w="6780" w:type="dxa"/>
          </w:tcPr>
          <w:p w14:paraId="1D08EDE3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 xml:space="preserve">From:  </w:t>
            </w:r>
            <w:r w:rsidRPr="00D247F6">
              <w:rPr>
                <w:rFonts w:ascii="Source Sans Pro" w:hAnsi="Source Sans Pro" w:cs="Arial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" w:name="Text3"/>
            <w:r w:rsidRPr="00D247F6">
              <w:rPr>
                <w:rFonts w:ascii="Source Sans Pro" w:hAnsi="Source Sans Pro" w:cs="Arial"/>
                <w:sz w:val="20"/>
                <w:szCs w:val="20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</w:rPr>
              <w:fldChar w:fldCharType="end"/>
            </w:r>
            <w:bookmarkEnd w:id="1"/>
            <w:r w:rsidRPr="00D247F6">
              <w:rPr>
                <w:rFonts w:ascii="Source Sans Pro" w:hAnsi="Source Sans Pro" w:cs="Arial"/>
                <w:sz w:val="20"/>
                <w:szCs w:val="20"/>
              </w:rPr>
              <w:t xml:space="preserve">                                                                  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 xml:space="preserve">To: </w:t>
            </w:r>
            <w:r w:rsidRPr="00D247F6">
              <w:rPr>
                <w:rFonts w:ascii="Source Sans Pro" w:hAnsi="Source Sans Pro" w:cs="Arial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2" w:name="Text4"/>
            <w:r w:rsidRPr="00D247F6">
              <w:rPr>
                <w:rFonts w:ascii="Source Sans Pro" w:hAnsi="Source Sans Pro" w:cs="Arial"/>
                <w:sz w:val="20"/>
                <w:szCs w:val="20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</w:rPr>
              <w:fldChar w:fldCharType="end"/>
            </w:r>
            <w:bookmarkEnd w:id="2"/>
          </w:p>
        </w:tc>
      </w:tr>
      <w:tr w:rsidR="00D123E1" w:rsidRPr="00D247F6" w14:paraId="0B625D79" w14:textId="77777777" w:rsidTr="00EA307A">
        <w:tc>
          <w:tcPr>
            <w:tcW w:w="2287" w:type="dxa"/>
          </w:tcPr>
          <w:p w14:paraId="217C51A5" w14:textId="2282E5AE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>Partner university(</w:t>
            </w:r>
            <w:proofErr w:type="spellStart"/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>ies</w:t>
            </w:r>
            <w:proofErr w:type="spellEnd"/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>)</w:t>
            </w:r>
            <w:r w:rsidR="00F83D9A">
              <w:rPr>
                <w:rStyle w:val="FootnoteReference"/>
                <w:rFonts w:asciiTheme="minorHAnsi" w:hAnsiTheme="minorHAnsi" w:cs="Arial"/>
                <w:sz w:val="20"/>
                <w:szCs w:val="20"/>
                <w:lang w:val="en-US"/>
              </w:rPr>
              <w:footnoteReference w:id="2"/>
            </w:r>
          </w:p>
        </w:tc>
        <w:tc>
          <w:tcPr>
            <w:tcW w:w="6780" w:type="dxa"/>
          </w:tcPr>
          <w:p w14:paraId="3954F5B1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7F6">
              <w:rPr>
                <w:rFonts w:ascii="Source Sans Pro" w:hAnsi="Source Sans Pro" w:cs="Arial"/>
                <w:sz w:val="20"/>
                <w:szCs w:val="20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</w:rPr>
              <w:fldChar w:fldCharType="end"/>
            </w:r>
          </w:p>
        </w:tc>
      </w:tr>
      <w:tr w:rsidR="004C51CD" w:rsidRPr="00490B3B" w14:paraId="5ED3F544" w14:textId="77777777" w:rsidTr="00EA307A">
        <w:tc>
          <w:tcPr>
            <w:tcW w:w="2287" w:type="dxa"/>
          </w:tcPr>
          <w:p w14:paraId="7E9B9D46" w14:textId="40093633" w:rsidR="004C51CD" w:rsidRPr="00D247F6" w:rsidRDefault="004C51CD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>
              <w:rPr>
                <w:rFonts w:ascii="Source Sans Pro" w:hAnsi="Source Sans Pro" w:cs="Arial"/>
                <w:sz w:val="20"/>
                <w:szCs w:val="20"/>
                <w:lang w:val="en-US"/>
              </w:rPr>
              <w:t>Additional stakeholder</w:t>
            </w:r>
            <w:r w:rsidR="00357937">
              <w:rPr>
                <w:rFonts w:ascii="Source Sans Pro" w:hAnsi="Source Sans Pro" w:cs="Arial"/>
                <w:sz w:val="20"/>
                <w:szCs w:val="20"/>
                <w:lang w:val="en-US"/>
              </w:rPr>
              <w:t>(</w:t>
            </w:r>
            <w:r>
              <w:rPr>
                <w:rFonts w:ascii="Source Sans Pro" w:hAnsi="Source Sans Pro" w:cs="Arial"/>
                <w:sz w:val="20"/>
                <w:szCs w:val="20"/>
                <w:lang w:val="en-US"/>
              </w:rPr>
              <w:t>s</w:t>
            </w:r>
            <w:r w:rsidR="00357937">
              <w:rPr>
                <w:rFonts w:ascii="Source Sans Pro" w:hAnsi="Source Sans Pro" w:cs="Arial"/>
                <w:sz w:val="20"/>
                <w:szCs w:val="20"/>
                <w:lang w:val="en-US"/>
              </w:rPr>
              <w:t>)</w:t>
            </w:r>
            <w:r w:rsidR="00AF701A">
              <w:rPr>
                <w:rStyle w:val="FootnoteReference"/>
                <w:rFonts w:ascii="Source Sans Pro" w:hAnsi="Source Sans Pro" w:cs="Arial"/>
                <w:sz w:val="20"/>
                <w:szCs w:val="20"/>
                <w:lang w:val="en-US"/>
              </w:rPr>
              <w:footnoteReference w:id="3"/>
            </w:r>
            <w:r>
              <w:rPr>
                <w:rFonts w:ascii="Source Sans Pro" w:hAnsi="Source Sans Pro" w:cs="Arial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6780" w:type="dxa"/>
          </w:tcPr>
          <w:p w14:paraId="32ED90AC" w14:textId="0CA7A62A" w:rsidR="004C51CD" w:rsidRPr="003840C0" w:rsidRDefault="00357937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bookmarkStart w:id="3" w:name="Text86"/>
            <w:r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  <w:bookmarkEnd w:id="3"/>
          </w:p>
        </w:tc>
      </w:tr>
      <w:tr w:rsidR="00D123E1" w:rsidRPr="00D67B0F" w14:paraId="75AE64C9" w14:textId="77777777" w:rsidTr="00EA307A">
        <w:tc>
          <w:tcPr>
            <w:tcW w:w="2287" w:type="dxa"/>
          </w:tcPr>
          <w:p w14:paraId="57A89A16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>Location of activity</w:t>
            </w:r>
          </w:p>
        </w:tc>
        <w:tc>
          <w:tcPr>
            <w:tcW w:w="6780" w:type="dxa"/>
          </w:tcPr>
          <w:p w14:paraId="5271E015" w14:textId="11BCA6A6" w:rsidR="00D123E1" w:rsidRPr="00D247F6" w:rsidRDefault="005176D2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FORMCHECKBOX </w:instrText>
            </w:r>
            <w:r w:rsidRPr="00D247F6">
              <w:rPr>
                <w:rFonts w:ascii="Source Sans Pro" w:hAnsi="Source Sans Pro" w:cs="Arial"/>
                <w:sz w:val="20"/>
                <w:szCs w:val="20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</w:rPr>
              <w:fldChar w:fldCharType="separate"/>
            </w:r>
            <w:r w:rsidRPr="00D247F6">
              <w:rPr>
                <w:rFonts w:ascii="Source Sans Pro" w:hAnsi="Source Sans Pro" w:cs="Arial"/>
                <w:sz w:val="20"/>
                <w:szCs w:val="20"/>
              </w:rPr>
              <w:fldChar w:fldCharType="end"/>
            </w:r>
            <w:r w:rsidRPr="000173AC">
              <w:rPr>
                <w:rFonts w:ascii="Source Sans Pro" w:hAnsi="Source Sans Pro" w:cs="Arial"/>
                <w:sz w:val="20"/>
                <w:szCs w:val="20"/>
                <w:lang w:val="en-US"/>
              </w:rPr>
              <w:t xml:space="preserve"> </w:t>
            </w:r>
            <w:r w:rsidR="00D123E1"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>UZH</w:t>
            </w:r>
            <w:r w:rsidR="000173AC">
              <w:rPr>
                <w:rFonts w:ascii="Source Sans Pro" w:hAnsi="Source Sans Pro" w:cs="Arial"/>
                <w:sz w:val="20"/>
                <w:szCs w:val="20"/>
                <w:lang w:val="en-US"/>
              </w:rPr>
              <w:t xml:space="preserve"> </w:t>
            </w:r>
            <w:r w:rsidR="00D123E1" w:rsidRPr="00D247F6">
              <w:rPr>
                <w:rFonts w:ascii="Source Sans Pro" w:hAnsi="Source Sans Pro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Kontrollkästchen1"/>
            <w:r w:rsidR="00D123E1"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FORMCHECKBOX </w:instrText>
            </w:r>
            <w:r w:rsidR="00D123E1" w:rsidRPr="00D247F6">
              <w:rPr>
                <w:rFonts w:ascii="Source Sans Pro" w:hAnsi="Source Sans Pro" w:cs="Arial"/>
                <w:sz w:val="20"/>
                <w:szCs w:val="20"/>
              </w:rPr>
            </w:r>
            <w:r w:rsidR="00D123E1" w:rsidRPr="00D247F6">
              <w:rPr>
                <w:rFonts w:ascii="Source Sans Pro" w:hAnsi="Source Sans Pro" w:cs="Arial"/>
                <w:sz w:val="20"/>
                <w:szCs w:val="20"/>
              </w:rPr>
              <w:fldChar w:fldCharType="separate"/>
            </w:r>
            <w:r w:rsidR="00D123E1" w:rsidRPr="00D247F6">
              <w:rPr>
                <w:rFonts w:ascii="Source Sans Pro" w:hAnsi="Source Sans Pro" w:cs="Arial"/>
                <w:sz w:val="20"/>
                <w:szCs w:val="20"/>
              </w:rPr>
              <w:fldChar w:fldCharType="end"/>
            </w:r>
            <w:bookmarkEnd w:id="4"/>
            <w:r w:rsidR="00AF701A" w:rsidRPr="00AF701A">
              <w:rPr>
                <w:rFonts w:ascii="Source Sans Pro" w:hAnsi="Source Sans Pro" w:cs="Arial"/>
                <w:sz w:val="20"/>
                <w:szCs w:val="20"/>
                <w:lang w:val="en-US"/>
              </w:rPr>
              <w:t xml:space="preserve"> </w:t>
            </w:r>
            <w:r w:rsidR="00D123E1"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>Partner university</w:t>
            </w:r>
            <w:r w:rsidR="007E1E2E">
              <w:rPr>
                <w:rFonts w:ascii="Source Sans Pro" w:hAnsi="Source Sans Pro" w:cs="Arial"/>
                <w:sz w:val="20"/>
                <w:szCs w:val="20"/>
                <w:lang w:val="en-US"/>
              </w:rPr>
              <w:t xml:space="preserve"> </w:t>
            </w:r>
            <w:r w:rsidR="00D123E1" w:rsidRPr="00D247F6">
              <w:rPr>
                <w:rFonts w:ascii="Source Sans Pro" w:hAnsi="Source Sans Pro" w:cs="Arial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Kontrollkästchen2"/>
            <w:r w:rsidR="00D123E1"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FORMCHECKBOX </w:instrText>
            </w:r>
            <w:r w:rsidR="00D123E1" w:rsidRPr="00D247F6">
              <w:rPr>
                <w:rFonts w:ascii="Source Sans Pro" w:hAnsi="Source Sans Pro" w:cs="Arial"/>
                <w:sz w:val="20"/>
                <w:szCs w:val="20"/>
              </w:rPr>
            </w:r>
            <w:r w:rsidR="00D123E1" w:rsidRPr="00D247F6">
              <w:rPr>
                <w:rFonts w:ascii="Source Sans Pro" w:hAnsi="Source Sans Pro" w:cs="Arial"/>
                <w:sz w:val="20"/>
                <w:szCs w:val="20"/>
              </w:rPr>
              <w:fldChar w:fldCharType="separate"/>
            </w:r>
            <w:r w:rsidR="00D123E1" w:rsidRPr="00D247F6">
              <w:rPr>
                <w:rFonts w:ascii="Source Sans Pro" w:hAnsi="Source Sans Pro" w:cs="Arial"/>
                <w:sz w:val="20"/>
                <w:szCs w:val="20"/>
              </w:rPr>
              <w:fldChar w:fldCharType="end"/>
            </w:r>
            <w:bookmarkEnd w:id="5"/>
            <w:r w:rsidR="00D123E1"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 xml:space="preserve"> Other location</w:t>
            </w:r>
            <w:r w:rsidR="003B168F">
              <w:rPr>
                <w:rFonts w:ascii="Source Sans Pro" w:hAnsi="Source Sans Pro" w:cs="Arial"/>
                <w:sz w:val="20"/>
                <w:szCs w:val="20"/>
                <w:lang w:val="en-US"/>
              </w:rPr>
              <w:t>, please specify</w:t>
            </w:r>
            <w:r w:rsidR="00D123E1"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 xml:space="preserve">: </w:t>
            </w:r>
            <w:r w:rsidR="00D123E1" w:rsidRPr="00D247F6">
              <w:rPr>
                <w:rFonts w:ascii="Source Sans Pro" w:hAnsi="Source Sans Pro" w:cs="Arial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6" w:name="Text5"/>
            <w:r w:rsidR="00D123E1"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="00D123E1" w:rsidRPr="00D247F6">
              <w:rPr>
                <w:rFonts w:ascii="Source Sans Pro" w:hAnsi="Source Sans Pro" w:cs="Arial"/>
                <w:sz w:val="20"/>
                <w:szCs w:val="20"/>
              </w:rPr>
            </w:r>
            <w:r w:rsidR="00D123E1" w:rsidRPr="00D247F6">
              <w:rPr>
                <w:rFonts w:ascii="Source Sans Pro" w:hAnsi="Source Sans Pro" w:cs="Arial"/>
                <w:sz w:val="20"/>
                <w:szCs w:val="20"/>
              </w:rPr>
              <w:fldChar w:fldCharType="separate"/>
            </w:r>
            <w:r w:rsidR="00D123E1"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="00D123E1"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="00D123E1"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="00D123E1"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="00D123E1"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="00D123E1" w:rsidRPr="00D247F6">
              <w:rPr>
                <w:rFonts w:ascii="Source Sans Pro" w:hAnsi="Source Sans Pro" w:cs="Arial"/>
                <w:sz w:val="20"/>
                <w:szCs w:val="20"/>
              </w:rPr>
              <w:fldChar w:fldCharType="end"/>
            </w:r>
            <w:bookmarkEnd w:id="6"/>
          </w:p>
        </w:tc>
      </w:tr>
      <w:tr w:rsidR="000173AC" w:rsidRPr="00D67B0F" w14:paraId="38C4E394" w14:textId="77777777" w:rsidTr="00EA307A">
        <w:tc>
          <w:tcPr>
            <w:tcW w:w="2287" w:type="dxa"/>
          </w:tcPr>
          <w:p w14:paraId="135D57AD" w14:textId="38EE109B" w:rsidR="000173AC" w:rsidRPr="00D247F6" w:rsidRDefault="000173AC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>
              <w:rPr>
                <w:rFonts w:ascii="Source Sans Pro" w:hAnsi="Source Sans Pro" w:cs="Arial"/>
                <w:sz w:val="20"/>
                <w:szCs w:val="20"/>
                <w:lang w:val="en-US"/>
              </w:rPr>
              <w:t xml:space="preserve">Format of </w:t>
            </w:r>
            <w:r w:rsidR="00DC2733">
              <w:rPr>
                <w:rFonts w:ascii="Source Sans Pro" w:hAnsi="Source Sans Pro" w:cs="Arial"/>
                <w:sz w:val="20"/>
                <w:szCs w:val="20"/>
                <w:lang w:val="en-US"/>
              </w:rPr>
              <w:t>a</w:t>
            </w:r>
            <w:r>
              <w:rPr>
                <w:rFonts w:ascii="Source Sans Pro" w:hAnsi="Source Sans Pro" w:cs="Arial"/>
                <w:sz w:val="20"/>
                <w:szCs w:val="20"/>
                <w:lang w:val="en-US"/>
              </w:rPr>
              <w:t>ctivity</w:t>
            </w:r>
          </w:p>
        </w:tc>
        <w:tc>
          <w:tcPr>
            <w:tcW w:w="6780" w:type="dxa"/>
          </w:tcPr>
          <w:p w14:paraId="1F8B6CF9" w14:textId="4DAA8381" w:rsidR="00E06583" w:rsidRPr="00E00195" w:rsidRDefault="00E06583" w:rsidP="00E06583">
            <w:pPr>
              <w:rPr>
                <w:rFonts w:asciiTheme="minorHAnsi" w:hAnsiTheme="minorHAnsi"/>
                <w:i/>
                <w:iCs/>
                <w:sz w:val="20"/>
                <w:szCs w:val="20"/>
                <w:lang w:val="en-GB"/>
              </w:rPr>
            </w:pPr>
            <w:r w:rsidRPr="00E00195">
              <w:rPr>
                <w:rFonts w:asciiTheme="minorHAnsi" w:hAnsiTheme="minorHAnsi"/>
                <w:i/>
                <w:iCs/>
                <w:sz w:val="20"/>
                <w:szCs w:val="20"/>
                <w:lang w:val="en-GB"/>
              </w:rPr>
              <w:t>Please note: This list is non-exhaustive</w:t>
            </w:r>
            <w:r w:rsidR="007F0842">
              <w:rPr>
                <w:rFonts w:asciiTheme="minorHAnsi" w:hAnsiTheme="minorHAnsi"/>
                <w:i/>
                <w:iCs/>
                <w:sz w:val="20"/>
                <w:szCs w:val="20"/>
                <w:lang w:val="en-GB"/>
              </w:rPr>
              <w:t>, but rather a list of examples</w:t>
            </w:r>
            <w:r w:rsidRPr="00E00195">
              <w:rPr>
                <w:rFonts w:asciiTheme="minorHAnsi" w:hAnsiTheme="minorHAnsi"/>
                <w:i/>
                <w:iCs/>
                <w:sz w:val="20"/>
                <w:szCs w:val="20"/>
                <w:lang w:val="en-GB"/>
              </w:rPr>
              <w:t xml:space="preserve">. Other formats may also be funded under the Global </w:t>
            </w:r>
            <w:r>
              <w:rPr>
                <w:rFonts w:asciiTheme="minorHAnsi" w:hAnsiTheme="minorHAnsi"/>
                <w:i/>
                <w:iCs/>
                <w:sz w:val="20"/>
                <w:szCs w:val="20"/>
                <w:lang w:val="en-GB"/>
              </w:rPr>
              <w:t>Outreach</w:t>
            </w:r>
            <w:r w:rsidRPr="00E00195">
              <w:rPr>
                <w:rFonts w:asciiTheme="minorHAnsi" w:hAnsiTheme="minorHAnsi"/>
                <w:i/>
                <w:iCs/>
                <w:sz w:val="20"/>
                <w:szCs w:val="20"/>
                <w:lang w:val="en-GB"/>
              </w:rPr>
              <w:t xml:space="preserve"> Fund (to be specified under “Other”).</w:t>
            </w:r>
          </w:p>
          <w:p w14:paraId="13E14458" w14:textId="77777777" w:rsidR="000173AC" w:rsidRPr="00756FFD" w:rsidRDefault="000173AC" w:rsidP="000173AC">
            <w:pPr>
              <w:pStyle w:val="Aufzhlung1"/>
              <w:numPr>
                <w:ilvl w:val="0"/>
                <w:numId w:val="0"/>
              </w:numPr>
              <w:spacing w:line="280" w:lineRule="atLeast"/>
              <w:ind w:left="227" w:hanging="227"/>
              <w:rPr>
                <w:sz w:val="20"/>
                <w:szCs w:val="20"/>
                <w:lang w:val="en-US"/>
              </w:rPr>
            </w:pPr>
            <w:r w:rsidRPr="00756FFD">
              <w:rPr>
                <w:sz w:val="20"/>
                <w:szCs w:val="20"/>
                <w:lang w:val="en-US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56FFD">
              <w:rPr>
                <w:sz w:val="20"/>
                <w:szCs w:val="20"/>
                <w:lang w:val="en-US"/>
              </w:rPr>
              <w:instrText xml:space="preserve"> FORMCHECKBOX </w:instrText>
            </w:r>
            <w:r w:rsidRPr="00756FFD">
              <w:rPr>
                <w:sz w:val="20"/>
                <w:szCs w:val="20"/>
                <w:lang w:val="en-US"/>
              </w:rPr>
            </w:r>
            <w:r w:rsidRPr="00756FFD">
              <w:rPr>
                <w:sz w:val="20"/>
                <w:szCs w:val="20"/>
                <w:lang w:val="en-US"/>
              </w:rPr>
              <w:fldChar w:fldCharType="separate"/>
            </w:r>
            <w:r w:rsidRPr="00756FFD">
              <w:rPr>
                <w:sz w:val="20"/>
                <w:szCs w:val="20"/>
                <w:lang w:val="en-US"/>
              </w:rPr>
              <w:fldChar w:fldCharType="end"/>
            </w:r>
            <w:r w:rsidRPr="00756FFD">
              <w:rPr>
                <w:sz w:val="20"/>
                <w:szCs w:val="20"/>
                <w:lang w:val="en-US"/>
              </w:rPr>
              <w:t xml:space="preserve"> Joint public event (e.g. panel discussion)</w:t>
            </w:r>
          </w:p>
          <w:p w14:paraId="4407A4C8" w14:textId="77777777" w:rsidR="000173AC" w:rsidRPr="00756FFD" w:rsidRDefault="000173AC" w:rsidP="000173AC">
            <w:pPr>
              <w:pStyle w:val="Aufzhlung1"/>
              <w:numPr>
                <w:ilvl w:val="0"/>
                <w:numId w:val="0"/>
              </w:numPr>
              <w:spacing w:line="280" w:lineRule="atLeast"/>
              <w:ind w:left="227" w:hanging="227"/>
              <w:rPr>
                <w:sz w:val="20"/>
                <w:szCs w:val="20"/>
                <w:lang w:val="en-US"/>
              </w:rPr>
            </w:pPr>
            <w:r w:rsidRPr="00756FFD">
              <w:rPr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56FFD">
              <w:rPr>
                <w:sz w:val="20"/>
                <w:szCs w:val="20"/>
                <w:lang w:val="en-US"/>
              </w:rPr>
              <w:instrText xml:space="preserve"> FORMCHECKBOX </w:instrText>
            </w:r>
            <w:r w:rsidRPr="00756FFD">
              <w:rPr>
                <w:sz w:val="20"/>
                <w:szCs w:val="20"/>
              </w:rPr>
            </w:r>
            <w:r w:rsidRPr="00756FFD">
              <w:rPr>
                <w:sz w:val="20"/>
                <w:szCs w:val="20"/>
              </w:rPr>
              <w:fldChar w:fldCharType="separate"/>
            </w:r>
            <w:r w:rsidRPr="00756FFD">
              <w:rPr>
                <w:sz w:val="20"/>
                <w:szCs w:val="20"/>
              </w:rPr>
              <w:fldChar w:fldCharType="end"/>
            </w:r>
            <w:r w:rsidRPr="00756FFD">
              <w:rPr>
                <w:sz w:val="20"/>
                <w:szCs w:val="20"/>
                <w:lang w:val="en-US"/>
              </w:rPr>
              <w:t xml:space="preserve"> Joint closed-door events</w:t>
            </w:r>
          </w:p>
          <w:p w14:paraId="74496B10" w14:textId="77777777" w:rsidR="000173AC" w:rsidRPr="00756FFD" w:rsidRDefault="000173AC" w:rsidP="000173AC">
            <w:pPr>
              <w:pStyle w:val="Aufzhlung1"/>
              <w:numPr>
                <w:ilvl w:val="0"/>
                <w:numId w:val="0"/>
              </w:numPr>
              <w:spacing w:line="280" w:lineRule="atLeast"/>
              <w:ind w:left="227" w:hanging="227"/>
              <w:rPr>
                <w:sz w:val="20"/>
                <w:szCs w:val="20"/>
                <w:lang w:val="en-US"/>
              </w:rPr>
            </w:pPr>
            <w:r w:rsidRPr="00756FFD">
              <w:rPr>
                <w:sz w:val="20"/>
                <w:szCs w:val="20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56FFD">
              <w:rPr>
                <w:sz w:val="20"/>
                <w:szCs w:val="20"/>
                <w:lang w:val="en-US"/>
              </w:rPr>
              <w:instrText xml:space="preserve"> FORMCHECKBOX </w:instrText>
            </w:r>
            <w:r w:rsidRPr="00756FFD">
              <w:rPr>
                <w:sz w:val="20"/>
                <w:szCs w:val="20"/>
              </w:rPr>
            </w:r>
            <w:r w:rsidRPr="00756FFD">
              <w:rPr>
                <w:sz w:val="20"/>
                <w:szCs w:val="20"/>
              </w:rPr>
              <w:fldChar w:fldCharType="separate"/>
            </w:r>
            <w:r w:rsidRPr="00756FFD">
              <w:rPr>
                <w:sz w:val="20"/>
                <w:szCs w:val="20"/>
              </w:rPr>
              <w:fldChar w:fldCharType="end"/>
            </w:r>
            <w:r w:rsidRPr="00756FFD">
              <w:rPr>
                <w:sz w:val="20"/>
                <w:szCs w:val="20"/>
                <w:lang w:val="en-US"/>
              </w:rPr>
              <w:t xml:space="preserve"> Joint workshops</w:t>
            </w:r>
          </w:p>
          <w:p w14:paraId="3F9D3FEC" w14:textId="2243C988" w:rsidR="000173AC" w:rsidRPr="0095380C" w:rsidRDefault="000173AC" w:rsidP="000173AC">
            <w:pPr>
              <w:pStyle w:val="Aufzhlung1"/>
              <w:numPr>
                <w:ilvl w:val="0"/>
                <w:numId w:val="0"/>
              </w:numPr>
              <w:spacing w:line="280" w:lineRule="atLeast"/>
              <w:ind w:left="227" w:hanging="227"/>
              <w:rPr>
                <w:sz w:val="20"/>
                <w:szCs w:val="20"/>
                <w:lang w:val="en-US"/>
              </w:rPr>
            </w:pPr>
            <w:r w:rsidRPr="00756FFD">
              <w:rPr>
                <w:sz w:val="20"/>
                <w:szCs w:val="20"/>
                <w:lang w:val="en-US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380C">
              <w:rPr>
                <w:sz w:val="20"/>
                <w:szCs w:val="20"/>
                <w:lang w:val="en-US"/>
              </w:rPr>
              <w:instrText xml:space="preserve"> FORMCHECKBOX </w:instrText>
            </w:r>
            <w:r w:rsidRPr="00756FFD">
              <w:rPr>
                <w:sz w:val="20"/>
                <w:szCs w:val="20"/>
                <w:lang w:val="en-US"/>
              </w:rPr>
            </w:r>
            <w:r w:rsidRPr="00756FFD">
              <w:rPr>
                <w:sz w:val="20"/>
                <w:szCs w:val="20"/>
                <w:lang w:val="en-US"/>
              </w:rPr>
              <w:fldChar w:fldCharType="separate"/>
            </w:r>
            <w:r w:rsidRPr="00756FFD">
              <w:rPr>
                <w:sz w:val="20"/>
                <w:szCs w:val="20"/>
                <w:lang w:val="en-US"/>
              </w:rPr>
              <w:fldChar w:fldCharType="end"/>
            </w:r>
            <w:r w:rsidRPr="0095380C">
              <w:rPr>
                <w:sz w:val="20"/>
                <w:szCs w:val="20"/>
                <w:lang w:val="en-US"/>
              </w:rPr>
              <w:t xml:space="preserve"> Content production for communication purposes (</w:t>
            </w:r>
            <w:proofErr w:type="spellStart"/>
            <w:r w:rsidRPr="0095380C">
              <w:rPr>
                <w:sz w:val="20"/>
                <w:szCs w:val="20"/>
                <w:lang w:val="en-US"/>
              </w:rPr>
              <w:t>e.g</w:t>
            </w:r>
            <w:proofErr w:type="spellEnd"/>
            <w:r w:rsidRPr="0095380C">
              <w:rPr>
                <w:sz w:val="20"/>
                <w:szCs w:val="20"/>
                <w:lang w:val="en-US"/>
              </w:rPr>
              <w:t xml:space="preserve"> videos, infographics</w:t>
            </w:r>
            <w:r w:rsidR="00EA307A" w:rsidRPr="0095380C">
              <w:rPr>
                <w:sz w:val="20"/>
                <w:szCs w:val="20"/>
                <w:lang w:val="en-US"/>
              </w:rPr>
              <w:t>)</w:t>
            </w:r>
          </w:p>
          <w:p w14:paraId="7EF93075" w14:textId="3158CFF1" w:rsidR="000173AC" w:rsidRPr="000173AC" w:rsidRDefault="000173AC" w:rsidP="00B5551C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756FFD">
              <w:rPr>
                <w:sz w:val="20"/>
                <w:szCs w:val="20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56FFD">
              <w:rPr>
                <w:sz w:val="20"/>
                <w:szCs w:val="20"/>
                <w:lang w:val="en-US"/>
              </w:rPr>
              <w:instrText xml:space="preserve"> FORMCHECKBOX </w:instrText>
            </w:r>
            <w:r w:rsidRPr="00756FFD">
              <w:rPr>
                <w:sz w:val="20"/>
                <w:szCs w:val="20"/>
              </w:rPr>
            </w:r>
            <w:r w:rsidRPr="00756FFD">
              <w:rPr>
                <w:sz w:val="20"/>
                <w:szCs w:val="20"/>
              </w:rPr>
              <w:fldChar w:fldCharType="separate"/>
            </w:r>
            <w:r w:rsidRPr="00756FFD">
              <w:rPr>
                <w:sz w:val="20"/>
                <w:szCs w:val="20"/>
              </w:rPr>
              <w:fldChar w:fldCharType="end"/>
            </w:r>
            <w:r w:rsidRPr="00756FFD">
              <w:rPr>
                <w:sz w:val="20"/>
                <w:szCs w:val="20"/>
                <w:lang w:val="en-US"/>
              </w:rPr>
              <w:t xml:space="preserve"> Other</w:t>
            </w:r>
            <w:r>
              <w:rPr>
                <w:sz w:val="20"/>
                <w:szCs w:val="20"/>
                <w:lang w:val="en-US"/>
              </w:rPr>
              <w:t xml:space="preserve"> (or various, please specify): </w:t>
            </w:r>
            <w:r w:rsidRPr="008A7D40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r w:rsidRPr="008A7D40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A7D40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A7D40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A7D40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</w:p>
        </w:tc>
      </w:tr>
    </w:tbl>
    <w:p w14:paraId="3E5D6715" w14:textId="77777777" w:rsidR="00D123E1" w:rsidRPr="00D247F6" w:rsidRDefault="00D123E1" w:rsidP="00D123E1">
      <w:pPr>
        <w:rPr>
          <w:rFonts w:ascii="Source Sans Pro" w:hAnsi="Source Sans Pro" w:cs="Arial"/>
          <w:b/>
          <w:caps/>
          <w:lang w:val="en-US"/>
        </w:rPr>
      </w:pPr>
    </w:p>
    <w:tbl>
      <w:tblPr>
        <w:tblStyle w:val="TableGrid"/>
        <w:tblW w:w="0" w:type="auto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28"/>
        <w:gridCol w:w="6828"/>
      </w:tblGrid>
      <w:tr w:rsidR="00D123E1" w:rsidRPr="00D67B0F" w14:paraId="173FF737" w14:textId="77777777" w:rsidTr="00B5551C">
        <w:tc>
          <w:tcPr>
            <w:tcW w:w="9056" w:type="dxa"/>
            <w:gridSpan w:val="2"/>
            <w:shd w:val="clear" w:color="auto" w:fill="D7D7D7"/>
          </w:tcPr>
          <w:p w14:paraId="20487868" w14:textId="78F42564" w:rsidR="00D123E1" w:rsidRPr="00E705EA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E705EA">
              <w:rPr>
                <w:rFonts w:ascii="Source Sans Pro" w:hAnsi="Source Sans Pro" w:cs="Arial"/>
                <w:b/>
                <w:sz w:val="20"/>
                <w:szCs w:val="20"/>
                <w:lang w:val="en-US"/>
              </w:rPr>
              <w:t xml:space="preserve">2. Project </w:t>
            </w:r>
            <w:r w:rsidR="004B42EB" w:rsidRPr="00E705EA">
              <w:rPr>
                <w:rFonts w:ascii="Source Sans Pro" w:hAnsi="Source Sans Pro" w:cs="Arial"/>
                <w:b/>
                <w:sz w:val="20"/>
                <w:szCs w:val="20"/>
                <w:lang w:val="en-US"/>
              </w:rPr>
              <w:t>l</w:t>
            </w:r>
            <w:r w:rsidRPr="00E705EA">
              <w:rPr>
                <w:rFonts w:ascii="Source Sans Pro" w:hAnsi="Source Sans Pro" w:cs="Arial"/>
                <w:b/>
                <w:sz w:val="20"/>
                <w:szCs w:val="20"/>
                <w:lang w:val="en-US"/>
              </w:rPr>
              <w:t>eader</w:t>
            </w:r>
            <w:r w:rsidR="004B42EB" w:rsidRPr="00E705EA">
              <w:rPr>
                <w:rFonts w:ascii="Source Sans Pro" w:hAnsi="Source Sans Pro" w:cs="Arial"/>
                <w:b/>
                <w:sz w:val="20"/>
                <w:szCs w:val="20"/>
                <w:lang w:val="en-US"/>
              </w:rPr>
              <w:t xml:space="preserve"> from </w:t>
            </w:r>
            <w:r w:rsidR="00933830" w:rsidRPr="00E705EA">
              <w:rPr>
                <w:rFonts w:ascii="Source Sans Pro" w:hAnsi="Source Sans Pro" w:cs="Arial"/>
                <w:b/>
                <w:sz w:val="20"/>
                <w:szCs w:val="20"/>
                <w:lang w:val="en-US"/>
              </w:rPr>
              <w:t>the University of Zurich</w:t>
            </w:r>
            <w:r w:rsidR="004A276A">
              <w:rPr>
                <w:rFonts w:ascii="Source Sans Pro" w:hAnsi="Source Sans Pro" w:cs="Arial"/>
                <w:b/>
                <w:sz w:val="20"/>
                <w:szCs w:val="20"/>
                <w:lang w:val="en-US"/>
              </w:rPr>
              <w:t xml:space="preserve"> (UZH)</w:t>
            </w:r>
          </w:p>
        </w:tc>
      </w:tr>
      <w:tr w:rsidR="00D123E1" w:rsidRPr="00D247F6" w14:paraId="3A25FD4D" w14:textId="77777777" w:rsidTr="00B5551C">
        <w:tc>
          <w:tcPr>
            <w:tcW w:w="2228" w:type="dxa"/>
          </w:tcPr>
          <w:p w14:paraId="0BFBACC2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>Last name</w:t>
            </w:r>
          </w:p>
        </w:tc>
        <w:tc>
          <w:tcPr>
            <w:tcW w:w="6828" w:type="dxa"/>
          </w:tcPr>
          <w:p w14:paraId="511F55A8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7" w:name="Text9"/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  <w:bookmarkEnd w:id="7"/>
          </w:p>
        </w:tc>
      </w:tr>
      <w:tr w:rsidR="00D123E1" w:rsidRPr="00D247F6" w14:paraId="561F94F2" w14:textId="77777777" w:rsidTr="00B5551C">
        <w:tc>
          <w:tcPr>
            <w:tcW w:w="2228" w:type="dxa"/>
          </w:tcPr>
          <w:p w14:paraId="5E7342B2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>First name</w:t>
            </w:r>
          </w:p>
        </w:tc>
        <w:tc>
          <w:tcPr>
            <w:tcW w:w="6828" w:type="dxa"/>
          </w:tcPr>
          <w:p w14:paraId="06D28AB2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8" w:name="Text10"/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  <w:bookmarkEnd w:id="8"/>
          </w:p>
        </w:tc>
      </w:tr>
      <w:tr w:rsidR="00D123E1" w:rsidRPr="00D247F6" w14:paraId="51F58932" w14:textId="77777777" w:rsidTr="00B5551C">
        <w:tc>
          <w:tcPr>
            <w:tcW w:w="2228" w:type="dxa"/>
          </w:tcPr>
          <w:p w14:paraId="14A1F04B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>Title</w:t>
            </w:r>
          </w:p>
        </w:tc>
        <w:tc>
          <w:tcPr>
            <w:tcW w:w="6828" w:type="dxa"/>
          </w:tcPr>
          <w:p w14:paraId="238C21B3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9" w:name="Text11"/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  <w:bookmarkEnd w:id="9"/>
          </w:p>
        </w:tc>
      </w:tr>
      <w:tr w:rsidR="00D123E1" w:rsidRPr="00D247F6" w14:paraId="28B06488" w14:textId="77777777" w:rsidTr="00B5551C">
        <w:tc>
          <w:tcPr>
            <w:tcW w:w="2228" w:type="dxa"/>
          </w:tcPr>
          <w:p w14:paraId="539D33B5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>Function</w:t>
            </w:r>
          </w:p>
        </w:tc>
        <w:tc>
          <w:tcPr>
            <w:tcW w:w="6828" w:type="dxa"/>
          </w:tcPr>
          <w:p w14:paraId="50D579D9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0" w:name="Text12"/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  <w:bookmarkEnd w:id="10"/>
          </w:p>
        </w:tc>
      </w:tr>
      <w:tr w:rsidR="007E1A99" w:rsidRPr="00D247F6" w14:paraId="04B612C0" w14:textId="77777777" w:rsidTr="00B5551C">
        <w:tc>
          <w:tcPr>
            <w:tcW w:w="2228" w:type="dxa"/>
          </w:tcPr>
          <w:p w14:paraId="1B0B080F" w14:textId="649BCF71" w:rsidR="007E1A99" w:rsidRPr="00D247F6" w:rsidRDefault="007E1A99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>
              <w:rPr>
                <w:rFonts w:ascii="Source Sans Pro" w:hAnsi="Source Sans Pro" w:cs="Arial"/>
                <w:sz w:val="20"/>
                <w:szCs w:val="20"/>
                <w:lang w:val="en-US"/>
              </w:rPr>
              <w:t>Faculty</w:t>
            </w:r>
          </w:p>
        </w:tc>
        <w:tc>
          <w:tcPr>
            <w:tcW w:w="6828" w:type="dxa"/>
          </w:tcPr>
          <w:p w14:paraId="1140F9A6" w14:textId="51304701" w:rsidR="007E1A99" w:rsidRPr="00D247F6" w:rsidRDefault="00F3464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</w:p>
        </w:tc>
      </w:tr>
      <w:tr w:rsidR="007E1A99" w:rsidRPr="00D247F6" w14:paraId="0E5E2C8F" w14:textId="77777777" w:rsidTr="00F83D9A">
        <w:trPr>
          <w:trHeight w:val="296"/>
        </w:trPr>
        <w:tc>
          <w:tcPr>
            <w:tcW w:w="2228" w:type="dxa"/>
          </w:tcPr>
          <w:p w14:paraId="33085695" w14:textId="773B3271" w:rsidR="007E1A99" w:rsidRDefault="007E1A99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>
              <w:rPr>
                <w:rFonts w:ascii="Source Sans Pro" w:hAnsi="Source Sans Pro" w:cs="Arial"/>
                <w:sz w:val="20"/>
                <w:szCs w:val="20"/>
                <w:lang w:val="en-US"/>
              </w:rPr>
              <w:lastRenderedPageBreak/>
              <w:t>Institute</w:t>
            </w:r>
          </w:p>
        </w:tc>
        <w:tc>
          <w:tcPr>
            <w:tcW w:w="6828" w:type="dxa"/>
          </w:tcPr>
          <w:p w14:paraId="61EE4F1E" w14:textId="4EF9447E" w:rsidR="007E1A99" w:rsidRPr="00D247F6" w:rsidRDefault="00F3464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</w:p>
        </w:tc>
      </w:tr>
      <w:tr w:rsidR="007E1A99" w:rsidRPr="00D247F6" w14:paraId="47C972B4" w14:textId="77777777" w:rsidTr="00B5551C">
        <w:tc>
          <w:tcPr>
            <w:tcW w:w="2228" w:type="dxa"/>
          </w:tcPr>
          <w:p w14:paraId="2C19B924" w14:textId="679C5BB0" w:rsidR="007E1A99" w:rsidRDefault="007E1A99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>
              <w:rPr>
                <w:rFonts w:ascii="Source Sans Pro" w:hAnsi="Source Sans Pro" w:cs="Arial"/>
                <w:sz w:val="20"/>
                <w:szCs w:val="20"/>
                <w:lang w:val="en-US"/>
              </w:rPr>
              <w:t>E-mail</w:t>
            </w:r>
            <w:r w:rsidR="00C57242">
              <w:rPr>
                <w:rFonts w:ascii="Source Sans Pro" w:hAnsi="Source Sans Pro" w:cs="Arial"/>
                <w:sz w:val="20"/>
                <w:szCs w:val="20"/>
                <w:lang w:val="en-US"/>
              </w:rPr>
              <w:t xml:space="preserve"> and </w:t>
            </w:r>
            <w:proofErr w:type="gramStart"/>
            <w:r w:rsidR="00C57242">
              <w:rPr>
                <w:rFonts w:ascii="Source Sans Pro" w:hAnsi="Source Sans Pro" w:cs="Arial"/>
                <w:sz w:val="20"/>
                <w:szCs w:val="20"/>
                <w:lang w:val="en-US"/>
              </w:rPr>
              <w:t>Phone</w:t>
            </w:r>
            <w:proofErr w:type="gramEnd"/>
          </w:p>
        </w:tc>
        <w:tc>
          <w:tcPr>
            <w:tcW w:w="6828" w:type="dxa"/>
          </w:tcPr>
          <w:p w14:paraId="71E05FD5" w14:textId="296BF07C" w:rsidR="007E1A99" w:rsidRPr="00D247F6" w:rsidRDefault="00F3464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  <w:r w:rsidR="00C57242">
              <w:rPr>
                <w:rFonts w:ascii="Source Sans Pro" w:hAnsi="Source Sans Pro" w:cs="Arial"/>
                <w:sz w:val="20"/>
                <w:szCs w:val="20"/>
                <w:lang w:val="en-US"/>
              </w:rPr>
              <w:t xml:space="preserve"> </w:t>
            </w:r>
          </w:p>
        </w:tc>
      </w:tr>
    </w:tbl>
    <w:p w14:paraId="19DF3D4A" w14:textId="77777777" w:rsidR="007E1E2E" w:rsidRDefault="007E1E2E" w:rsidP="00D123E1">
      <w:pPr>
        <w:rPr>
          <w:rFonts w:ascii="Source Sans Pro" w:hAnsi="Source Sans Pro" w:cs="Arial"/>
          <w:b/>
          <w:caps/>
          <w:lang w:val="en-US"/>
        </w:rPr>
      </w:pPr>
    </w:p>
    <w:tbl>
      <w:tblPr>
        <w:tblStyle w:val="TableGrid"/>
        <w:tblW w:w="0" w:type="auto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28"/>
        <w:gridCol w:w="6828"/>
      </w:tblGrid>
      <w:tr w:rsidR="00AC4A54" w:rsidRPr="00D67B0F" w14:paraId="66CE00B9" w14:textId="77777777">
        <w:tc>
          <w:tcPr>
            <w:tcW w:w="9056" w:type="dxa"/>
            <w:gridSpan w:val="2"/>
            <w:shd w:val="clear" w:color="auto" w:fill="D7D7D7"/>
          </w:tcPr>
          <w:p w14:paraId="5534D4A1" w14:textId="645B3A6A" w:rsidR="00AC4A54" w:rsidRPr="004B42EB" w:rsidRDefault="00DE4618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>
              <w:rPr>
                <w:rFonts w:ascii="Source Sans Pro" w:hAnsi="Source Sans Pro" w:cs="Arial"/>
                <w:b/>
                <w:sz w:val="20"/>
                <w:szCs w:val="20"/>
                <w:lang w:val="en-US"/>
              </w:rPr>
              <w:t>3</w:t>
            </w:r>
            <w:r w:rsidR="00AC4A54" w:rsidRPr="004B42EB">
              <w:rPr>
                <w:rFonts w:ascii="Source Sans Pro" w:hAnsi="Source Sans Pro" w:cs="Arial"/>
                <w:b/>
                <w:sz w:val="20"/>
                <w:szCs w:val="20"/>
                <w:lang w:val="en-US"/>
              </w:rPr>
              <w:t xml:space="preserve">. Project </w:t>
            </w:r>
            <w:r w:rsidR="004B42EB" w:rsidRPr="004B42EB">
              <w:rPr>
                <w:rFonts w:ascii="Source Sans Pro" w:hAnsi="Source Sans Pro" w:cs="Arial"/>
                <w:b/>
                <w:sz w:val="20"/>
                <w:szCs w:val="20"/>
                <w:lang w:val="en-US"/>
              </w:rPr>
              <w:t>l</w:t>
            </w:r>
            <w:r w:rsidR="00AC4A54" w:rsidRPr="004B42EB">
              <w:rPr>
                <w:rFonts w:ascii="Source Sans Pro" w:hAnsi="Source Sans Pro" w:cs="Arial"/>
                <w:b/>
                <w:sz w:val="20"/>
                <w:szCs w:val="20"/>
                <w:lang w:val="en-US"/>
              </w:rPr>
              <w:t xml:space="preserve">eader </w:t>
            </w:r>
            <w:r w:rsidR="004B42EB" w:rsidRPr="004B42EB">
              <w:rPr>
                <w:rFonts w:ascii="Source Sans Pro" w:hAnsi="Source Sans Pro" w:cs="Arial"/>
                <w:b/>
                <w:sz w:val="20"/>
                <w:szCs w:val="20"/>
                <w:lang w:val="en-US"/>
              </w:rPr>
              <w:t>from the</w:t>
            </w:r>
            <w:r w:rsidR="00BF3967" w:rsidRPr="004B42EB">
              <w:rPr>
                <w:rFonts w:ascii="Source Sans Pro" w:hAnsi="Source Sans Pro" w:cs="Arial"/>
                <w:b/>
                <w:sz w:val="20"/>
                <w:szCs w:val="20"/>
                <w:lang w:val="en-US"/>
              </w:rPr>
              <w:t xml:space="preserve"> </w:t>
            </w:r>
            <w:r w:rsidR="004B42EB">
              <w:rPr>
                <w:rFonts w:ascii="Source Sans Pro" w:hAnsi="Source Sans Pro" w:cs="Arial"/>
                <w:b/>
                <w:sz w:val="20"/>
                <w:szCs w:val="20"/>
                <w:lang w:val="en-US"/>
              </w:rPr>
              <w:t>p</w:t>
            </w:r>
            <w:r w:rsidR="00BF3967" w:rsidRPr="004B42EB">
              <w:rPr>
                <w:rFonts w:ascii="Source Sans Pro" w:hAnsi="Source Sans Pro" w:cs="Arial"/>
                <w:b/>
                <w:sz w:val="20"/>
                <w:szCs w:val="20"/>
                <w:lang w:val="en-US"/>
              </w:rPr>
              <w:t>artner university</w:t>
            </w:r>
          </w:p>
        </w:tc>
      </w:tr>
      <w:tr w:rsidR="00AC4A54" w:rsidRPr="00D247F6" w14:paraId="3FAAD9BB" w14:textId="77777777">
        <w:tc>
          <w:tcPr>
            <w:tcW w:w="2228" w:type="dxa"/>
          </w:tcPr>
          <w:p w14:paraId="07FEAA0E" w14:textId="77777777" w:rsidR="00AC4A54" w:rsidRPr="00D247F6" w:rsidRDefault="00AC4A54">
            <w:pPr>
              <w:rPr>
                <w:rFonts w:ascii="Source Sans Pro" w:hAnsi="Source Sans Pro" w:cs="Arial"/>
                <w:sz w:val="20"/>
                <w:szCs w:val="20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>Last name</w:t>
            </w:r>
          </w:p>
        </w:tc>
        <w:tc>
          <w:tcPr>
            <w:tcW w:w="6828" w:type="dxa"/>
          </w:tcPr>
          <w:p w14:paraId="4FCE7D54" w14:textId="77777777" w:rsidR="00AC4A54" w:rsidRPr="00D247F6" w:rsidRDefault="00AC4A54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</w:p>
        </w:tc>
      </w:tr>
      <w:tr w:rsidR="00AC4A54" w:rsidRPr="00D247F6" w14:paraId="08D12365" w14:textId="77777777">
        <w:tc>
          <w:tcPr>
            <w:tcW w:w="2228" w:type="dxa"/>
          </w:tcPr>
          <w:p w14:paraId="186FA916" w14:textId="77777777" w:rsidR="00AC4A54" w:rsidRPr="00D247F6" w:rsidRDefault="00AC4A54">
            <w:pPr>
              <w:rPr>
                <w:rFonts w:ascii="Source Sans Pro" w:hAnsi="Source Sans Pro" w:cs="Arial"/>
                <w:sz w:val="20"/>
                <w:szCs w:val="20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>First name</w:t>
            </w:r>
          </w:p>
        </w:tc>
        <w:tc>
          <w:tcPr>
            <w:tcW w:w="6828" w:type="dxa"/>
          </w:tcPr>
          <w:p w14:paraId="0EB675C8" w14:textId="77777777" w:rsidR="00AC4A54" w:rsidRPr="00D247F6" w:rsidRDefault="00AC4A54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</w:p>
        </w:tc>
      </w:tr>
      <w:tr w:rsidR="00AC4A54" w:rsidRPr="00D247F6" w14:paraId="0BCAF2E8" w14:textId="77777777">
        <w:tc>
          <w:tcPr>
            <w:tcW w:w="2228" w:type="dxa"/>
          </w:tcPr>
          <w:p w14:paraId="5A4793D6" w14:textId="77777777" w:rsidR="00AC4A54" w:rsidRPr="00D247F6" w:rsidRDefault="00AC4A54">
            <w:pPr>
              <w:rPr>
                <w:rFonts w:ascii="Source Sans Pro" w:hAnsi="Source Sans Pro" w:cs="Arial"/>
                <w:sz w:val="20"/>
                <w:szCs w:val="20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>Title</w:t>
            </w:r>
          </w:p>
        </w:tc>
        <w:tc>
          <w:tcPr>
            <w:tcW w:w="6828" w:type="dxa"/>
          </w:tcPr>
          <w:p w14:paraId="06FF50C9" w14:textId="77777777" w:rsidR="00AC4A54" w:rsidRPr="00D247F6" w:rsidRDefault="00AC4A54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</w:p>
        </w:tc>
      </w:tr>
      <w:tr w:rsidR="00AC4A54" w:rsidRPr="00D247F6" w14:paraId="070C7C7E" w14:textId="77777777">
        <w:tc>
          <w:tcPr>
            <w:tcW w:w="2228" w:type="dxa"/>
          </w:tcPr>
          <w:p w14:paraId="03D5777D" w14:textId="77777777" w:rsidR="00AC4A54" w:rsidRPr="00D247F6" w:rsidRDefault="00AC4A54">
            <w:pPr>
              <w:rPr>
                <w:rFonts w:ascii="Source Sans Pro" w:hAnsi="Source Sans Pro" w:cs="Arial"/>
                <w:sz w:val="20"/>
                <w:szCs w:val="20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>Function</w:t>
            </w:r>
          </w:p>
        </w:tc>
        <w:tc>
          <w:tcPr>
            <w:tcW w:w="6828" w:type="dxa"/>
          </w:tcPr>
          <w:p w14:paraId="2F55BBA5" w14:textId="77777777" w:rsidR="00AC4A54" w:rsidRPr="00D247F6" w:rsidRDefault="00AC4A54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</w:p>
        </w:tc>
      </w:tr>
      <w:tr w:rsidR="00AC4A54" w:rsidRPr="00D247F6" w14:paraId="5565B879" w14:textId="77777777">
        <w:tc>
          <w:tcPr>
            <w:tcW w:w="2228" w:type="dxa"/>
          </w:tcPr>
          <w:p w14:paraId="05108F32" w14:textId="77777777" w:rsidR="00AC4A54" w:rsidRPr="00D247F6" w:rsidRDefault="00AC4A54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>
              <w:rPr>
                <w:rFonts w:ascii="Source Sans Pro" w:hAnsi="Source Sans Pro" w:cs="Arial"/>
                <w:sz w:val="20"/>
                <w:szCs w:val="20"/>
                <w:lang w:val="en-US"/>
              </w:rPr>
              <w:t>Faculty</w:t>
            </w:r>
          </w:p>
        </w:tc>
        <w:tc>
          <w:tcPr>
            <w:tcW w:w="6828" w:type="dxa"/>
          </w:tcPr>
          <w:p w14:paraId="67522516" w14:textId="77777777" w:rsidR="00AC4A54" w:rsidRPr="00D247F6" w:rsidRDefault="00AC4A54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</w:p>
        </w:tc>
      </w:tr>
      <w:tr w:rsidR="00CA64BD" w:rsidRPr="00D247F6" w14:paraId="6289C01A" w14:textId="77777777">
        <w:tc>
          <w:tcPr>
            <w:tcW w:w="2228" w:type="dxa"/>
          </w:tcPr>
          <w:p w14:paraId="7E42D627" w14:textId="625CF743" w:rsidR="00CA64BD" w:rsidRDefault="00CA64BD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>
              <w:rPr>
                <w:rFonts w:ascii="Source Sans Pro" w:hAnsi="Source Sans Pro" w:cs="Arial"/>
                <w:sz w:val="20"/>
                <w:szCs w:val="20"/>
                <w:lang w:val="en-US"/>
              </w:rPr>
              <w:t>Institute</w:t>
            </w:r>
          </w:p>
        </w:tc>
        <w:tc>
          <w:tcPr>
            <w:tcW w:w="6828" w:type="dxa"/>
          </w:tcPr>
          <w:p w14:paraId="651E9D69" w14:textId="57491B06" w:rsidR="00CA64BD" w:rsidRPr="00D247F6" w:rsidRDefault="00CA64BD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</w:p>
        </w:tc>
      </w:tr>
    </w:tbl>
    <w:p w14:paraId="740A3B0A" w14:textId="77777777" w:rsidR="000173AC" w:rsidRPr="00D247F6" w:rsidRDefault="000173AC" w:rsidP="00D123E1">
      <w:pPr>
        <w:rPr>
          <w:rFonts w:ascii="Source Sans Pro" w:hAnsi="Source Sans Pro" w:cs="Arial"/>
          <w:b/>
          <w:caps/>
          <w:lang w:val="en-US"/>
        </w:rPr>
      </w:pPr>
    </w:p>
    <w:tbl>
      <w:tblPr>
        <w:tblStyle w:val="TableGrid"/>
        <w:tblW w:w="0" w:type="auto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772"/>
        <w:gridCol w:w="1799"/>
        <w:gridCol w:w="1921"/>
        <w:gridCol w:w="1785"/>
        <w:gridCol w:w="1779"/>
      </w:tblGrid>
      <w:tr w:rsidR="00D123E1" w:rsidRPr="00D67B0F" w14:paraId="63191E11" w14:textId="77777777" w:rsidTr="6CA4187C">
        <w:tc>
          <w:tcPr>
            <w:tcW w:w="9056" w:type="dxa"/>
            <w:gridSpan w:val="5"/>
            <w:shd w:val="clear" w:color="auto" w:fill="D7D7D7" w:themeFill="background2"/>
          </w:tcPr>
          <w:p w14:paraId="27BEF065" w14:textId="76D14102" w:rsidR="00D123E1" w:rsidRPr="00756FFD" w:rsidRDefault="006A4E17" w:rsidP="00B5551C">
            <w:pPr>
              <w:rPr>
                <w:rFonts w:ascii="Source Sans Pro" w:hAnsi="Source Sans Pro" w:cs="Arial"/>
                <w:b/>
                <w:sz w:val="20"/>
                <w:szCs w:val="20"/>
                <w:lang w:val="en-US"/>
              </w:rPr>
            </w:pPr>
            <w:r>
              <w:rPr>
                <w:rFonts w:ascii="Source Sans Pro" w:hAnsi="Source Sans Pro" w:cs="Arial"/>
                <w:b/>
                <w:bCs/>
                <w:sz w:val="20"/>
                <w:szCs w:val="20"/>
                <w:lang w:val="en-US"/>
              </w:rPr>
              <w:t>4</w:t>
            </w:r>
            <w:r w:rsidR="00D123E1" w:rsidRPr="00756FFD">
              <w:rPr>
                <w:rFonts w:ascii="Source Sans Pro" w:hAnsi="Source Sans Pro" w:cs="Arial"/>
                <w:b/>
                <w:bCs/>
                <w:sz w:val="20"/>
                <w:szCs w:val="20"/>
                <w:lang w:val="en-US"/>
              </w:rPr>
              <w:t xml:space="preserve">. Other </w:t>
            </w:r>
            <w:r w:rsidR="00D123E1" w:rsidRPr="6CA4187C">
              <w:rPr>
                <w:rFonts w:ascii="Source Sans Pro" w:hAnsi="Source Sans Pro" w:cs="Arial"/>
                <w:b/>
                <w:bCs/>
                <w:sz w:val="20"/>
                <w:szCs w:val="20"/>
                <w:lang w:val="en-US"/>
              </w:rPr>
              <w:t>project participants</w:t>
            </w:r>
            <w:r w:rsidR="00D123E1" w:rsidRPr="00756FFD">
              <w:rPr>
                <w:rFonts w:ascii="Source Sans Pro" w:hAnsi="Source Sans Pro" w:cs="Arial"/>
                <w:b/>
                <w:bCs/>
                <w:sz w:val="20"/>
                <w:szCs w:val="20"/>
                <w:lang w:val="en-US"/>
              </w:rPr>
              <w:t xml:space="preserve"> </w:t>
            </w:r>
            <w:r w:rsidR="5867BDD4" w:rsidRPr="00756FFD">
              <w:rPr>
                <w:rFonts w:ascii="Source Sans Pro" w:hAnsi="Source Sans Pro" w:cs="Arial"/>
                <w:b/>
                <w:bCs/>
                <w:sz w:val="20"/>
                <w:szCs w:val="20"/>
                <w:lang w:val="en-US"/>
              </w:rPr>
              <w:t>(from partner universities or further stakeholders)</w:t>
            </w:r>
          </w:p>
        </w:tc>
      </w:tr>
      <w:tr w:rsidR="00D123E1" w:rsidRPr="00D247F6" w14:paraId="73C06D9B" w14:textId="77777777" w:rsidTr="00B5551C">
        <w:tc>
          <w:tcPr>
            <w:tcW w:w="1772" w:type="dxa"/>
          </w:tcPr>
          <w:p w14:paraId="55A36809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>Last name</w:t>
            </w:r>
          </w:p>
        </w:tc>
        <w:tc>
          <w:tcPr>
            <w:tcW w:w="1799" w:type="dxa"/>
          </w:tcPr>
          <w:p w14:paraId="78DB16C1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>First name</w:t>
            </w:r>
          </w:p>
        </w:tc>
        <w:tc>
          <w:tcPr>
            <w:tcW w:w="1921" w:type="dxa"/>
          </w:tcPr>
          <w:p w14:paraId="0804E320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>Title</w:t>
            </w:r>
          </w:p>
        </w:tc>
        <w:tc>
          <w:tcPr>
            <w:tcW w:w="1785" w:type="dxa"/>
          </w:tcPr>
          <w:p w14:paraId="3E8A0397" w14:textId="65AE0BD8" w:rsidR="00D123E1" w:rsidRPr="00D247F6" w:rsidRDefault="0080791A" w:rsidP="00B5551C">
            <w:pPr>
              <w:rPr>
                <w:rFonts w:ascii="Source Sans Pro" w:hAnsi="Source Sans Pro" w:cs="Arial"/>
                <w:sz w:val="20"/>
                <w:szCs w:val="20"/>
              </w:rPr>
            </w:pPr>
            <w:r>
              <w:rPr>
                <w:rFonts w:ascii="Source Sans Pro" w:hAnsi="Source Sans Pro" w:cs="Arial"/>
                <w:sz w:val="20"/>
                <w:szCs w:val="20"/>
                <w:lang w:val="en-US"/>
              </w:rPr>
              <w:t>Project f</w:t>
            </w:r>
            <w:r w:rsidR="00D123E1"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>unction</w:t>
            </w:r>
          </w:p>
        </w:tc>
        <w:tc>
          <w:tcPr>
            <w:tcW w:w="1779" w:type="dxa"/>
          </w:tcPr>
          <w:p w14:paraId="4FB87DD6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t>Home institution</w:t>
            </w:r>
          </w:p>
        </w:tc>
      </w:tr>
      <w:tr w:rsidR="00D123E1" w:rsidRPr="00D247F6" w14:paraId="00D00E64" w14:textId="77777777" w:rsidTr="00B5551C">
        <w:tc>
          <w:tcPr>
            <w:tcW w:w="1772" w:type="dxa"/>
          </w:tcPr>
          <w:p w14:paraId="3839BE9B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bookmarkStart w:id="11" w:name="Text60"/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  <w:bookmarkEnd w:id="11"/>
          </w:p>
        </w:tc>
        <w:tc>
          <w:tcPr>
            <w:tcW w:w="1799" w:type="dxa"/>
          </w:tcPr>
          <w:p w14:paraId="1A521E59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12" w:name="Text50"/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  <w:bookmarkEnd w:id="12"/>
          </w:p>
        </w:tc>
        <w:tc>
          <w:tcPr>
            <w:tcW w:w="1921" w:type="dxa"/>
          </w:tcPr>
          <w:p w14:paraId="5B62EE3C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bookmarkStart w:id="13" w:name="Text62"/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  <w:bookmarkEnd w:id="13"/>
          </w:p>
        </w:tc>
        <w:tc>
          <w:tcPr>
            <w:tcW w:w="1785" w:type="dxa"/>
          </w:tcPr>
          <w:p w14:paraId="7D5A4C95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bookmarkStart w:id="14" w:name="Text64"/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  <w:bookmarkEnd w:id="14"/>
          </w:p>
        </w:tc>
        <w:tc>
          <w:tcPr>
            <w:tcW w:w="1779" w:type="dxa"/>
          </w:tcPr>
          <w:p w14:paraId="0C38F9B3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66"/>
                  <w:enabled/>
                  <w:calcOnExit w:val="0"/>
                  <w:textInput/>
                </w:ffData>
              </w:fldChar>
            </w:r>
            <w:bookmarkStart w:id="15" w:name="Text66"/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  <w:bookmarkEnd w:id="15"/>
          </w:p>
        </w:tc>
      </w:tr>
      <w:tr w:rsidR="00D123E1" w:rsidRPr="00D247F6" w14:paraId="53897DCA" w14:textId="77777777" w:rsidTr="00B5551C">
        <w:tc>
          <w:tcPr>
            <w:tcW w:w="1772" w:type="dxa"/>
          </w:tcPr>
          <w:p w14:paraId="48C4B4F2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61"/>
                  <w:enabled/>
                  <w:calcOnExit w:val="0"/>
                  <w:textInput/>
                </w:ffData>
              </w:fldChar>
            </w:r>
            <w:bookmarkStart w:id="16" w:name="Text61"/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  <w:bookmarkEnd w:id="16"/>
          </w:p>
        </w:tc>
        <w:tc>
          <w:tcPr>
            <w:tcW w:w="1799" w:type="dxa"/>
          </w:tcPr>
          <w:p w14:paraId="3D5E7E9C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53"/>
                  <w:enabled/>
                  <w:calcOnExit w:val="0"/>
                  <w:textInput/>
                </w:ffData>
              </w:fldChar>
            </w:r>
            <w:bookmarkStart w:id="17" w:name="Text53"/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  <w:bookmarkEnd w:id="17"/>
          </w:p>
        </w:tc>
        <w:tc>
          <w:tcPr>
            <w:tcW w:w="1921" w:type="dxa"/>
          </w:tcPr>
          <w:p w14:paraId="6D2BEBAE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bookmarkStart w:id="18" w:name="Text63"/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  <w:bookmarkEnd w:id="18"/>
          </w:p>
        </w:tc>
        <w:tc>
          <w:tcPr>
            <w:tcW w:w="1785" w:type="dxa"/>
          </w:tcPr>
          <w:p w14:paraId="48FD5737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65"/>
                  <w:enabled/>
                  <w:calcOnExit w:val="0"/>
                  <w:textInput/>
                </w:ffData>
              </w:fldChar>
            </w:r>
            <w:bookmarkStart w:id="19" w:name="Text65"/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  <w:bookmarkEnd w:id="19"/>
          </w:p>
        </w:tc>
        <w:tc>
          <w:tcPr>
            <w:tcW w:w="1779" w:type="dxa"/>
          </w:tcPr>
          <w:p w14:paraId="3A07AD20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bookmarkStart w:id="20" w:name="Text67"/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  <w:bookmarkEnd w:id="20"/>
          </w:p>
        </w:tc>
      </w:tr>
      <w:tr w:rsidR="00D123E1" w:rsidRPr="00D247F6" w14:paraId="3F19507A" w14:textId="77777777" w:rsidTr="00B5551C">
        <w:tc>
          <w:tcPr>
            <w:tcW w:w="1772" w:type="dxa"/>
          </w:tcPr>
          <w:p w14:paraId="5CAB8E11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bookmarkStart w:id="21" w:name="Text68"/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  <w:bookmarkEnd w:id="21"/>
          </w:p>
        </w:tc>
        <w:tc>
          <w:tcPr>
            <w:tcW w:w="1799" w:type="dxa"/>
          </w:tcPr>
          <w:p w14:paraId="3C75FA4B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69"/>
                  <w:enabled/>
                  <w:calcOnExit w:val="0"/>
                  <w:textInput/>
                </w:ffData>
              </w:fldChar>
            </w:r>
            <w:bookmarkStart w:id="22" w:name="Text69"/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  <w:bookmarkEnd w:id="22"/>
          </w:p>
        </w:tc>
        <w:tc>
          <w:tcPr>
            <w:tcW w:w="1921" w:type="dxa"/>
          </w:tcPr>
          <w:p w14:paraId="150FDA1A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bookmarkStart w:id="23" w:name="Text70"/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  <w:bookmarkEnd w:id="23"/>
          </w:p>
        </w:tc>
        <w:tc>
          <w:tcPr>
            <w:tcW w:w="1785" w:type="dxa"/>
          </w:tcPr>
          <w:p w14:paraId="1C2EDC88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71"/>
                  <w:enabled/>
                  <w:calcOnExit w:val="0"/>
                  <w:textInput/>
                </w:ffData>
              </w:fldChar>
            </w:r>
            <w:bookmarkStart w:id="24" w:name="Text71"/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  <w:bookmarkEnd w:id="24"/>
          </w:p>
        </w:tc>
        <w:tc>
          <w:tcPr>
            <w:tcW w:w="1779" w:type="dxa"/>
          </w:tcPr>
          <w:p w14:paraId="4CCF1304" w14:textId="77777777" w:rsidR="00D123E1" w:rsidRPr="00D247F6" w:rsidRDefault="00D123E1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72"/>
                  <w:enabled/>
                  <w:calcOnExit w:val="0"/>
                  <w:textInput/>
                </w:ffData>
              </w:fldChar>
            </w:r>
            <w:bookmarkStart w:id="25" w:name="Text72"/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  <w:bookmarkEnd w:id="25"/>
          </w:p>
        </w:tc>
      </w:tr>
      <w:tr w:rsidR="004B6053" w:rsidRPr="00D247F6" w14:paraId="507BC398" w14:textId="77777777" w:rsidTr="00B5551C">
        <w:tc>
          <w:tcPr>
            <w:tcW w:w="1772" w:type="dxa"/>
          </w:tcPr>
          <w:p w14:paraId="21991018" w14:textId="079D2FBF" w:rsidR="004B6053" w:rsidRPr="00D247F6" w:rsidRDefault="004B6053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</w:p>
        </w:tc>
        <w:tc>
          <w:tcPr>
            <w:tcW w:w="1799" w:type="dxa"/>
          </w:tcPr>
          <w:p w14:paraId="080B2A36" w14:textId="44E6248B" w:rsidR="004B6053" w:rsidRPr="00D247F6" w:rsidRDefault="004B6053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</w:p>
        </w:tc>
        <w:tc>
          <w:tcPr>
            <w:tcW w:w="1921" w:type="dxa"/>
          </w:tcPr>
          <w:p w14:paraId="2F5F03A7" w14:textId="609E97A8" w:rsidR="004B6053" w:rsidRPr="00D247F6" w:rsidRDefault="004B6053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</w:p>
        </w:tc>
        <w:tc>
          <w:tcPr>
            <w:tcW w:w="1785" w:type="dxa"/>
          </w:tcPr>
          <w:p w14:paraId="6B1BF3AF" w14:textId="0599E9BA" w:rsidR="004B6053" w:rsidRPr="00D247F6" w:rsidRDefault="004B6053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</w:p>
        </w:tc>
        <w:tc>
          <w:tcPr>
            <w:tcW w:w="1779" w:type="dxa"/>
          </w:tcPr>
          <w:p w14:paraId="2A606E7F" w14:textId="029FCD10" w:rsidR="004B6053" w:rsidRPr="00D247F6" w:rsidRDefault="004B6053" w:rsidP="00B5551C">
            <w:pPr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  <w:lang w:val="en-US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</w:p>
        </w:tc>
      </w:tr>
    </w:tbl>
    <w:p w14:paraId="0A499DCA" w14:textId="77777777" w:rsidR="001917C5" w:rsidRPr="004C7390" w:rsidRDefault="001917C5" w:rsidP="004C7390">
      <w:pPr>
        <w:rPr>
          <w:rFonts w:ascii="Source Sans Pro" w:hAnsi="Source Sans Pro"/>
        </w:rPr>
      </w:pPr>
    </w:p>
    <w:tbl>
      <w:tblPr>
        <w:tblStyle w:val="TableGrid"/>
        <w:tblW w:w="0" w:type="auto"/>
        <w:tblBorders>
          <w:insideH w:val="single" w:sz="6" w:space="0" w:color="auto"/>
          <w:insideV w:val="single" w:sz="6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175"/>
      </w:tblGrid>
      <w:tr w:rsidR="004C7390" w:rsidRPr="006A4E17" w14:paraId="7480D4A0" w14:textId="77777777" w:rsidTr="15735A2A">
        <w:trPr>
          <w:trHeight w:val="369"/>
        </w:trPr>
        <w:tc>
          <w:tcPr>
            <w:tcW w:w="9206" w:type="dxa"/>
            <w:shd w:val="clear" w:color="auto" w:fill="D7D7D7" w:themeFill="background2"/>
          </w:tcPr>
          <w:p w14:paraId="5EFB949B" w14:textId="265F1F6B" w:rsidR="004C7390" w:rsidRPr="004E118F" w:rsidRDefault="006A4E17" w:rsidP="000173AC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>
              <w:rPr>
                <w:rFonts w:asciiTheme="minorHAnsi" w:hAnsiTheme="minorHAnsi" w:cs="Arial"/>
                <w:b/>
                <w:sz w:val="20"/>
                <w:szCs w:val="20"/>
                <w:lang w:val="en-US"/>
              </w:rPr>
              <w:t>5</w:t>
            </w:r>
            <w:r w:rsidR="004C7390" w:rsidRPr="008A7D40">
              <w:rPr>
                <w:rFonts w:asciiTheme="minorHAnsi" w:hAnsiTheme="minorHAnsi" w:cs="Arial"/>
                <w:b/>
                <w:sz w:val="20"/>
                <w:szCs w:val="20"/>
                <w:lang w:val="en-US"/>
              </w:rPr>
              <w:t xml:space="preserve">. </w:t>
            </w:r>
            <w:r w:rsidR="000173AC" w:rsidRPr="008A7D40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 xml:space="preserve">Project </w:t>
            </w:r>
            <w:r w:rsidR="000173AC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 xml:space="preserve">summary and </w:t>
            </w:r>
            <w:r w:rsidR="000173AC" w:rsidRPr="008A7D40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>goal</w:t>
            </w:r>
            <w:r w:rsidR="000173AC" w:rsidRPr="1A547F67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>(s)</w:t>
            </w:r>
            <w:r w:rsidR="000173AC" w:rsidRPr="008A7D40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 xml:space="preserve"> </w:t>
            </w:r>
            <w:r w:rsidR="000173AC" w:rsidRPr="004B6053">
              <w:rPr>
                <w:rFonts w:asciiTheme="minorHAnsi" w:hAnsiTheme="minorHAnsi" w:cs="Arial"/>
                <w:sz w:val="20"/>
                <w:szCs w:val="20"/>
                <w:lang w:val="en-US"/>
              </w:rPr>
              <w:t>(</w:t>
            </w:r>
            <w:r w:rsidR="000173AC" w:rsidRPr="008A7D40">
              <w:rPr>
                <w:rFonts w:asciiTheme="minorHAnsi" w:hAnsiTheme="minorHAnsi" w:cs="Arial"/>
                <w:sz w:val="20"/>
                <w:szCs w:val="20"/>
                <w:lang w:val="en-US"/>
              </w:rPr>
              <w:t>including milestones, timeframe etc.</w:t>
            </w:r>
            <w:r w:rsidR="00DF7EFE">
              <w:rPr>
                <w:rFonts w:asciiTheme="minorHAnsi" w:hAnsiTheme="minorHAnsi" w:cs="Arial"/>
                <w:sz w:val="20"/>
                <w:szCs w:val="20"/>
                <w:lang w:val="en-US"/>
              </w:rPr>
              <w:t>)</w:t>
            </w:r>
            <w:r w:rsidR="004E118F">
              <w:rPr>
                <w:rFonts w:asciiTheme="minorHAnsi" w:hAnsiTheme="minorHAnsi" w:cs="Arial"/>
                <w:sz w:val="20"/>
                <w:szCs w:val="20"/>
                <w:lang w:val="en-US"/>
              </w:rPr>
              <w:t xml:space="preserve">. </w:t>
            </w:r>
            <w:r w:rsidR="000173AC" w:rsidRPr="00A91196">
              <w:rPr>
                <w:rFonts w:asciiTheme="minorHAnsi" w:hAnsiTheme="minorHAnsi" w:cs="Arial"/>
                <w:i/>
                <w:iCs/>
                <w:sz w:val="20"/>
                <w:szCs w:val="20"/>
                <w:lang w:val="en-US"/>
              </w:rPr>
              <w:t>Max. 300 words</w:t>
            </w:r>
            <w:r w:rsidR="000173AC">
              <w:rPr>
                <w:rFonts w:asciiTheme="minorHAnsi" w:hAnsiTheme="minorHAnsi" w:cs="Arial"/>
                <w:i/>
                <w:iCs/>
                <w:sz w:val="20"/>
                <w:szCs w:val="20"/>
                <w:lang w:val="en-US"/>
              </w:rPr>
              <w:t>, may be bullet points</w:t>
            </w:r>
            <w:r w:rsidR="004D5D09">
              <w:rPr>
                <w:rFonts w:asciiTheme="minorHAnsi" w:hAnsiTheme="minorHAnsi" w:cs="Arial"/>
                <w:i/>
                <w:iCs/>
                <w:sz w:val="20"/>
                <w:szCs w:val="20"/>
                <w:lang w:val="en-US"/>
              </w:rPr>
              <w:t>.</w:t>
            </w:r>
          </w:p>
        </w:tc>
      </w:tr>
      <w:tr w:rsidR="004C7390" w:rsidRPr="008A7D40" w14:paraId="1FB9FFC9" w14:textId="77777777" w:rsidTr="00B5551C">
        <w:tc>
          <w:tcPr>
            <w:tcW w:w="9206" w:type="dxa"/>
          </w:tcPr>
          <w:p w14:paraId="72FAEF44" w14:textId="77777777" w:rsidR="005811EB" w:rsidRPr="008A7D40" w:rsidRDefault="005811EB" w:rsidP="00B5551C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A7D40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r w:rsidRPr="008A7D40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A7D40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A7D40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A7D40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</w:p>
        </w:tc>
      </w:tr>
    </w:tbl>
    <w:p w14:paraId="01F51E83" w14:textId="77777777" w:rsidR="004C7390" w:rsidRPr="008A7D40" w:rsidRDefault="004C7390" w:rsidP="00D123E1">
      <w:pPr>
        <w:spacing w:line="260" w:lineRule="exact"/>
        <w:rPr>
          <w:rFonts w:ascii="Source Sans Pro" w:hAnsi="Source Sans Pro"/>
          <w:sz w:val="20"/>
          <w:szCs w:val="20"/>
          <w:lang w:val="en-US"/>
        </w:rPr>
      </w:pPr>
    </w:p>
    <w:tbl>
      <w:tblPr>
        <w:tblStyle w:val="TableGrid"/>
        <w:tblW w:w="0" w:type="auto"/>
        <w:tblBorders>
          <w:insideH w:val="single" w:sz="6" w:space="0" w:color="auto"/>
          <w:insideV w:val="single" w:sz="6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175"/>
      </w:tblGrid>
      <w:tr w:rsidR="004C7390" w:rsidRPr="00F904FE" w14:paraId="33462227" w14:textId="77777777" w:rsidTr="00B5551C">
        <w:trPr>
          <w:trHeight w:val="369"/>
        </w:trPr>
        <w:tc>
          <w:tcPr>
            <w:tcW w:w="9206" w:type="dxa"/>
            <w:shd w:val="clear" w:color="auto" w:fill="D7D7D7"/>
          </w:tcPr>
          <w:p w14:paraId="23A2AFFC" w14:textId="4C6B06F1" w:rsidR="004C7390" w:rsidRPr="008A7D40" w:rsidRDefault="006A4E17" w:rsidP="00B5551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b/>
                <w:sz w:val="20"/>
                <w:szCs w:val="20"/>
                <w:lang w:val="en-US"/>
              </w:rPr>
              <w:t>6</w:t>
            </w:r>
            <w:r w:rsidR="004C7390" w:rsidRPr="008A7D40">
              <w:rPr>
                <w:rFonts w:asciiTheme="minorHAnsi" w:hAnsiTheme="minorHAnsi"/>
                <w:b/>
                <w:sz w:val="20"/>
                <w:szCs w:val="20"/>
                <w:lang w:val="en-US"/>
              </w:rPr>
              <w:t xml:space="preserve">. </w:t>
            </w:r>
            <w:r w:rsidR="004C7390" w:rsidRPr="008A7D40">
              <w:rPr>
                <w:rFonts w:asciiTheme="minorHAnsi" w:hAnsiTheme="minorHAnsi"/>
                <w:b/>
                <w:bCs/>
                <w:sz w:val="20"/>
                <w:szCs w:val="20"/>
                <w:lang w:val="en-US"/>
              </w:rPr>
              <w:t xml:space="preserve">Alignment with the international </w:t>
            </w:r>
            <w:hyperlink r:id="rId18" w:history="1">
              <w:r w:rsidR="004C7390" w:rsidRPr="008A7D40">
                <w:rPr>
                  <w:rStyle w:val="Hyperlink"/>
                  <w:rFonts w:asciiTheme="minorHAnsi" w:hAnsiTheme="minorHAnsi"/>
                  <w:sz w:val="20"/>
                  <w:szCs w:val="20"/>
                  <w:lang w:val="en-US"/>
                </w:rPr>
                <w:t>UZH's Global Strategy 2030</w:t>
              </w:r>
            </w:hyperlink>
            <w:r w:rsidR="004C7390" w:rsidRPr="008A7D40">
              <w:rPr>
                <w:rFonts w:asciiTheme="minorHAnsi" w:hAnsiTheme="minorHAnsi"/>
                <w:sz w:val="20"/>
                <w:szCs w:val="20"/>
                <w:lang w:val="en-US"/>
              </w:rPr>
              <w:t>. Which of these three key thematic areas</w:t>
            </w:r>
            <w:r w:rsidR="004C7390" w:rsidRPr="008A7D40">
              <w:rPr>
                <w:rStyle w:val="FootnoteReference"/>
                <w:rFonts w:asciiTheme="minorHAnsi" w:hAnsiTheme="minorHAnsi"/>
                <w:sz w:val="20"/>
                <w:szCs w:val="20"/>
                <w:lang w:val="en-US"/>
              </w:rPr>
              <w:footnoteReference w:id="4"/>
            </w:r>
            <w:r w:rsidR="004C7390" w:rsidRPr="008A7D40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 </w:t>
            </w:r>
            <w:r w:rsidR="0069712C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aligns with </w:t>
            </w:r>
            <w:r w:rsidR="004C7390" w:rsidRPr="008A7D40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your project </w:t>
            </w:r>
            <w:r w:rsidR="0069712C">
              <w:rPr>
                <w:rFonts w:asciiTheme="minorHAnsi" w:hAnsiTheme="minorHAnsi"/>
                <w:sz w:val="20"/>
                <w:szCs w:val="20"/>
                <w:lang w:val="en-US"/>
              </w:rPr>
              <w:t>best</w:t>
            </w:r>
            <w:r w:rsidR="004C7390" w:rsidRPr="008A7D40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 and why: </w:t>
            </w:r>
            <w:r w:rsidR="004C7390" w:rsidRPr="008A7D40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 xml:space="preserve">“The World @ UZH”, </w:t>
            </w:r>
            <w:r w:rsidR="005759F2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 xml:space="preserve">“Societal Responsibility”, </w:t>
            </w:r>
            <w:r w:rsidR="004C7390" w:rsidRPr="008A7D40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>“On Stage”.</w:t>
            </w:r>
            <w:r w:rsidR="004C7390" w:rsidRPr="008A7D40">
              <w:rPr>
                <w:rFonts w:asciiTheme="minorHAnsi" w:hAnsiTheme="minorHAnsi" w:cs="Arial"/>
                <w:sz w:val="20"/>
                <w:szCs w:val="20"/>
                <w:lang w:val="en-US"/>
              </w:rPr>
              <w:t xml:space="preserve"> </w:t>
            </w:r>
            <w:r w:rsidR="001D040C" w:rsidRPr="00C13649">
              <w:rPr>
                <w:rFonts w:asciiTheme="minorHAnsi" w:hAnsiTheme="minorHAnsi"/>
                <w:i/>
                <w:iCs/>
                <w:sz w:val="20"/>
                <w:szCs w:val="20"/>
                <w:lang w:val="en-US"/>
              </w:rPr>
              <w:t>Max. 200 words, may be bullet points.</w:t>
            </w:r>
          </w:p>
        </w:tc>
      </w:tr>
      <w:tr w:rsidR="004C7390" w:rsidRPr="008A7D40" w14:paraId="1A440A62" w14:textId="77777777" w:rsidTr="00B5551C">
        <w:tc>
          <w:tcPr>
            <w:tcW w:w="9206" w:type="dxa"/>
          </w:tcPr>
          <w:p w14:paraId="2498F036" w14:textId="77777777" w:rsidR="004C7390" w:rsidRPr="008A7D40" w:rsidRDefault="004C7390" w:rsidP="00B5551C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A7D40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r w:rsidRPr="008A7D40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A7D40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A7D40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A7D40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</w:p>
        </w:tc>
      </w:tr>
    </w:tbl>
    <w:p w14:paraId="2510BB78" w14:textId="5A419013" w:rsidR="5508BBAE" w:rsidRDefault="5508BBAE" w:rsidP="5508BBAE">
      <w:pPr>
        <w:spacing w:line="260" w:lineRule="exact"/>
        <w:rPr>
          <w:rFonts w:ascii="Source Sans Pro" w:hAnsi="Source Sans Pro"/>
          <w:sz w:val="20"/>
          <w:szCs w:val="20"/>
          <w:lang w:val="en-US"/>
        </w:rPr>
      </w:pPr>
    </w:p>
    <w:tbl>
      <w:tblPr>
        <w:tblStyle w:val="TableGrid"/>
        <w:tblW w:w="0" w:type="auto"/>
        <w:tblBorders>
          <w:insideH w:val="single" w:sz="6" w:space="0" w:color="auto"/>
          <w:insideV w:val="single" w:sz="6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175"/>
      </w:tblGrid>
      <w:tr w:rsidR="004C7390" w:rsidRPr="006A4E17" w14:paraId="455A359E" w14:textId="77777777" w:rsidTr="1A547F67">
        <w:trPr>
          <w:trHeight w:val="369"/>
        </w:trPr>
        <w:tc>
          <w:tcPr>
            <w:tcW w:w="9175" w:type="dxa"/>
            <w:shd w:val="clear" w:color="auto" w:fill="D7D7D7" w:themeFill="background2"/>
          </w:tcPr>
          <w:p w14:paraId="51159DF9" w14:textId="0039196C" w:rsidR="004C7390" w:rsidRPr="004E118F" w:rsidRDefault="006A4E17" w:rsidP="00B5551C">
            <w:pPr>
              <w:rPr>
                <w:rFonts w:asciiTheme="minorHAnsi" w:hAnsiTheme="minorHAnsi"/>
                <w:i/>
                <w:iCs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b/>
                <w:sz w:val="20"/>
                <w:szCs w:val="20"/>
                <w:lang w:val="en-US"/>
              </w:rPr>
              <w:t>7</w:t>
            </w:r>
            <w:r w:rsidR="004C7390" w:rsidRPr="008A7D40">
              <w:rPr>
                <w:rFonts w:asciiTheme="minorHAnsi" w:hAnsiTheme="minorHAnsi"/>
                <w:b/>
                <w:sz w:val="20"/>
                <w:szCs w:val="20"/>
                <w:lang w:val="en-US"/>
              </w:rPr>
              <w:t xml:space="preserve">. </w:t>
            </w:r>
            <w:r w:rsidR="00F81049" w:rsidRPr="1A547F67">
              <w:rPr>
                <w:rFonts w:asciiTheme="minorHAnsi" w:hAnsiTheme="minorHAnsi"/>
                <w:b/>
                <w:bCs/>
                <w:sz w:val="20"/>
                <w:szCs w:val="20"/>
                <w:lang w:val="en-US"/>
              </w:rPr>
              <w:t>Ta</w:t>
            </w:r>
            <w:r w:rsidR="5F8B0362" w:rsidRPr="1A547F67">
              <w:rPr>
                <w:rFonts w:asciiTheme="minorHAnsi" w:hAnsiTheme="minorHAnsi"/>
                <w:b/>
                <w:bCs/>
                <w:sz w:val="20"/>
                <w:szCs w:val="20"/>
                <w:lang w:val="en-US"/>
              </w:rPr>
              <w:t>r</w:t>
            </w:r>
            <w:r w:rsidR="00F81049" w:rsidRPr="1A547F67">
              <w:rPr>
                <w:rFonts w:asciiTheme="minorHAnsi" w:hAnsiTheme="minorHAnsi"/>
                <w:b/>
                <w:bCs/>
                <w:sz w:val="20"/>
                <w:szCs w:val="20"/>
                <w:lang w:val="en-US"/>
              </w:rPr>
              <w:t>get</w:t>
            </w:r>
            <w:r w:rsidR="00F81049">
              <w:rPr>
                <w:rFonts w:asciiTheme="minorHAnsi" w:hAnsiTheme="minorHAnsi"/>
                <w:b/>
                <w:sz w:val="20"/>
                <w:szCs w:val="20"/>
                <w:lang w:val="en-US"/>
              </w:rPr>
              <w:t xml:space="preserve"> audience and </w:t>
            </w:r>
            <w:r w:rsidR="00EE50E6">
              <w:rPr>
                <w:rFonts w:asciiTheme="minorHAnsi" w:hAnsiTheme="minorHAnsi"/>
                <w:b/>
                <w:sz w:val="20"/>
                <w:szCs w:val="20"/>
                <w:lang w:val="en-US"/>
              </w:rPr>
              <w:t>p</w:t>
            </w:r>
            <w:r w:rsidR="004C7390" w:rsidRPr="008A7D40">
              <w:rPr>
                <w:rFonts w:asciiTheme="minorHAnsi" w:hAnsiTheme="minorHAnsi"/>
                <w:b/>
                <w:bCs/>
                <w:sz w:val="20"/>
                <w:szCs w:val="20"/>
                <w:lang w:val="en-US"/>
              </w:rPr>
              <w:t xml:space="preserve">otential of the project to promote UZH’s excellence in research or teaching globally. </w:t>
            </w:r>
            <w:r w:rsidR="004E118F" w:rsidRPr="00EE50E6">
              <w:rPr>
                <w:rFonts w:asciiTheme="minorHAnsi" w:hAnsiTheme="minorHAnsi"/>
                <w:i/>
                <w:iCs/>
                <w:sz w:val="20"/>
                <w:szCs w:val="20"/>
                <w:lang w:val="en-US"/>
              </w:rPr>
              <w:t>Max</w:t>
            </w:r>
            <w:r w:rsidR="00A524D0">
              <w:rPr>
                <w:rFonts w:asciiTheme="minorHAnsi" w:hAnsiTheme="minorHAnsi"/>
                <w:i/>
                <w:iCs/>
                <w:sz w:val="20"/>
                <w:szCs w:val="20"/>
                <w:lang w:val="en-US"/>
              </w:rPr>
              <w:t>.</w:t>
            </w:r>
            <w:r w:rsidR="004E118F" w:rsidRPr="00EE50E6">
              <w:rPr>
                <w:rFonts w:asciiTheme="minorHAnsi" w:hAnsiTheme="minorHAnsi"/>
                <w:i/>
                <w:iCs/>
                <w:sz w:val="20"/>
                <w:szCs w:val="20"/>
                <w:lang w:val="en-US"/>
              </w:rPr>
              <w:t xml:space="preserve"> 200 words, may be bullet points</w:t>
            </w:r>
            <w:r w:rsidR="004D5D09">
              <w:rPr>
                <w:rFonts w:asciiTheme="minorHAnsi" w:hAnsiTheme="minorHAnsi"/>
                <w:i/>
                <w:iCs/>
                <w:sz w:val="20"/>
                <w:szCs w:val="20"/>
                <w:lang w:val="en-US"/>
              </w:rPr>
              <w:t>.</w:t>
            </w:r>
          </w:p>
        </w:tc>
      </w:tr>
      <w:tr w:rsidR="004C7390" w:rsidRPr="008A7D40" w14:paraId="7DC0C227" w14:textId="77777777" w:rsidTr="00B5551C">
        <w:tc>
          <w:tcPr>
            <w:tcW w:w="9175" w:type="dxa"/>
          </w:tcPr>
          <w:p w14:paraId="4970102A" w14:textId="3FB2AB1D" w:rsidR="00191047" w:rsidRPr="00191047" w:rsidRDefault="005811EB" w:rsidP="00B5551C">
            <w:pPr>
              <w:rPr>
                <w:rFonts w:asciiTheme="minorHAnsi" w:hAnsiTheme="minorHAnsi"/>
                <w:b/>
                <w:bCs/>
                <w:sz w:val="20"/>
                <w:szCs w:val="20"/>
                <w:lang w:val="en-US"/>
              </w:rPr>
            </w:pPr>
            <w:r w:rsidRPr="00191047">
              <w:rPr>
                <w:rFonts w:asciiTheme="minorHAnsi" w:hAnsiTheme="minorHAnsi"/>
                <w:b/>
                <w:bCs/>
                <w:sz w:val="20"/>
                <w:szCs w:val="20"/>
                <w:lang w:val="en-US"/>
              </w:rPr>
              <w:t>Tar</w:t>
            </w:r>
            <w:r w:rsidR="00191047" w:rsidRPr="00191047">
              <w:rPr>
                <w:rFonts w:asciiTheme="minorHAnsi" w:hAnsiTheme="minorHAnsi"/>
                <w:b/>
                <w:bCs/>
                <w:sz w:val="20"/>
                <w:szCs w:val="20"/>
                <w:lang w:val="en-US"/>
              </w:rPr>
              <w:t>get audience</w:t>
            </w:r>
            <w:r w:rsidR="00944D78">
              <w:rPr>
                <w:rFonts w:asciiTheme="minorHAnsi" w:hAnsiTheme="minorHAnsi"/>
                <w:b/>
                <w:bCs/>
                <w:sz w:val="20"/>
                <w:szCs w:val="20"/>
                <w:lang w:val="en-US"/>
              </w:rPr>
              <w:t xml:space="preserve">(s), </w:t>
            </w:r>
            <w:r w:rsidR="00944D78" w:rsidRPr="00944D78">
              <w:rPr>
                <w:rFonts w:asciiTheme="minorHAnsi" w:hAnsiTheme="minorHAnsi"/>
                <w:sz w:val="20"/>
                <w:szCs w:val="20"/>
                <w:lang w:val="en-US"/>
              </w:rPr>
              <w:t>in alphabetical order:</w:t>
            </w:r>
          </w:p>
          <w:p w14:paraId="4678073B" w14:textId="71C29513" w:rsidR="00944D78" w:rsidRDefault="00F81049" w:rsidP="00B5551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6" w:name="Check6"/>
            <w:r>
              <w:rPr>
                <w:rFonts w:asciiTheme="minorHAnsi" w:hAnsiTheme="minorHAnsi"/>
                <w:sz w:val="20"/>
                <w:szCs w:val="20"/>
                <w:lang w:val="en-US"/>
              </w:rPr>
              <w:instrText xml:space="preserve"> FORMCHECKBOX </w:instrText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  <w:fldChar w:fldCharType="separate"/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  <w:fldChar w:fldCharType="end"/>
            </w:r>
            <w:bookmarkEnd w:id="26"/>
            <w:r>
              <w:rPr>
                <w:rFonts w:asciiTheme="minorHAnsi" w:hAnsiTheme="minorHAnsi"/>
                <w:sz w:val="20"/>
                <w:szCs w:val="20"/>
                <w:lang w:val="en-US"/>
              </w:rPr>
              <w:t xml:space="preserve"> </w:t>
            </w:r>
            <w:r w:rsidR="00944D78">
              <w:rPr>
                <w:rFonts w:asciiTheme="minorHAnsi" w:hAnsiTheme="minorHAnsi"/>
                <w:sz w:val="20"/>
                <w:szCs w:val="20"/>
                <w:lang w:val="en-US"/>
              </w:rPr>
              <w:t>Diplomatic stakeholders</w:t>
            </w:r>
            <w:r w:rsidR="00944D78" w:rsidRPr="1A547F67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 and/or policymakers (“science diplomacy”)</w:t>
            </w:r>
          </w:p>
          <w:p w14:paraId="1439DAFF" w14:textId="5FD50BFC" w:rsidR="00191047" w:rsidRDefault="00944D78" w:rsidP="00B5551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  <w:instrText xml:space="preserve"> FORMCHECKBOX </w:instrText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  <w:fldChar w:fldCharType="separate"/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  <w:fldChar w:fldCharType="end"/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  <w:t xml:space="preserve"> </w:t>
            </w:r>
            <w:r w:rsidR="00191047" w:rsidRPr="00191047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Experts/researchers in your </w:t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  <w:t>subject area, field of research, etc.</w:t>
            </w:r>
          </w:p>
          <w:p w14:paraId="61EABFC4" w14:textId="59775873" w:rsidR="00944D78" w:rsidRPr="00191047" w:rsidRDefault="00944D78" w:rsidP="00B5551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  <w:instrText xml:space="preserve"> FORMCHECKBOX </w:instrText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  <w:fldChar w:fldCharType="separate"/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  <w:fldChar w:fldCharType="end"/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  <w:t xml:space="preserve"> </w:t>
            </w:r>
            <w:r w:rsidRPr="1A547F67">
              <w:rPr>
                <w:rFonts w:asciiTheme="minorHAnsi" w:hAnsiTheme="minorHAnsi"/>
                <w:sz w:val="20"/>
                <w:szCs w:val="20"/>
                <w:lang w:val="en-US"/>
              </w:rPr>
              <w:t>Foundations / philanthropic organizations</w:t>
            </w:r>
          </w:p>
          <w:p w14:paraId="10609E8C" w14:textId="6CF5FFC4" w:rsidR="00191047" w:rsidRDefault="00F81049" w:rsidP="00B5551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7" w:name="Check7"/>
            <w:r>
              <w:rPr>
                <w:rFonts w:asciiTheme="minorHAnsi" w:hAnsiTheme="minorHAnsi"/>
                <w:sz w:val="20"/>
                <w:szCs w:val="20"/>
                <w:lang w:val="en-US"/>
              </w:rPr>
              <w:instrText xml:space="preserve"> FORMCHECKBOX </w:instrText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  <w:fldChar w:fldCharType="separate"/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  <w:fldChar w:fldCharType="end"/>
            </w:r>
            <w:bookmarkEnd w:id="27"/>
            <w:r>
              <w:rPr>
                <w:rFonts w:asciiTheme="minorHAnsi" w:hAnsiTheme="minorHAnsi"/>
                <w:sz w:val="20"/>
                <w:szCs w:val="20"/>
                <w:lang w:val="en-US"/>
              </w:rPr>
              <w:t xml:space="preserve"> </w:t>
            </w:r>
            <w:r w:rsidR="00191047">
              <w:rPr>
                <w:rFonts w:asciiTheme="minorHAnsi" w:hAnsiTheme="minorHAnsi"/>
                <w:sz w:val="20"/>
                <w:szCs w:val="20"/>
                <w:lang w:val="en-US"/>
              </w:rPr>
              <w:t>General public</w:t>
            </w:r>
          </w:p>
          <w:p w14:paraId="3ECD5C95" w14:textId="53DCF323" w:rsidR="59E4199E" w:rsidRDefault="005759F2" w:rsidP="00944D78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8" w:name="Check11"/>
            <w:r>
              <w:rPr>
                <w:rFonts w:asciiTheme="minorHAnsi" w:hAnsiTheme="minorHAnsi"/>
                <w:sz w:val="20"/>
                <w:szCs w:val="20"/>
                <w:lang w:val="en-US"/>
              </w:rPr>
              <w:instrText xml:space="preserve"> FORMCHECKBOX </w:instrText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  <w:fldChar w:fldCharType="separate"/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  <w:fldChar w:fldCharType="end"/>
            </w:r>
            <w:bookmarkEnd w:id="28"/>
            <w:r>
              <w:rPr>
                <w:rFonts w:asciiTheme="minorHAnsi" w:hAnsiTheme="minorHAnsi"/>
                <w:sz w:val="20"/>
                <w:szCs w:val="20"/>
                <w:lang w:val="en-US"/>
              </w:rPr>
              <w:t xml:space="preserve"> </w:t>
            </w:r>
            <w:r w:rsidR="4D91A904" w:rsidRPr="1A547F67">
              <w:rPr>
                <w:rFonts w:asciiTheme="minorHAnsi" w:hAnsiTheme="minorHAnsi"/>
                <w:sz w:val="20"/>
                <w:szCs w:val="20"/>
                <w:lang w:val="en-US"/>
              </w:rPr>
              <w:t>Industry / private sector (e.g., R&amp;D departments)</w:t>
            </w:r>
          </w:p>
          <w:p w14:paraId="35D27183" w14:textId="77777777" w:rsidR="005759F2" w:rsidRPr="005759F2" w:rsidRDefault="00F81049" w:rsidP="005759F2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9" w:name="Check10"/>
            <w:r>
              <w:rPr>
                <w:rFonts w:asciiTheme="minorHAnsi" w:hAnsiTheme="minorHAnsi"/>
                <w:sz w:val="20"/>
                <w:szCs w:val="20"/>
                <w:lang w:val="en-US"/>
              </w:rPr>
              <w:instrText xml:space="preserve"> FORMCHECKBOX </w:instrText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  <w:fldChar w:fldCharType="separate"/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  <w:fldChar w:fldCharType="end"/>
            </w:r>
            <w:bookmarkEnd w:id="29"/>
            <w:r>
              <w:rPr>
                <w:rFonts w:asciiTheme="minorHAnsi" w:hAnsiTheme="minorHAnsi"/>
                <w:sz w:val="20"/>
                <w:szCs w:val="20"/>
                <w:lang w:val="en-US"/>
              </w:rPr>
              <w:t xml:space="preserve"> Other</w:t>
            </w:r>
            <w:r w:rsidR="47D789BC" w:rsidRPr="1A547F67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 (or various, please specify):</w:t>
            </w:r>
            <w:r w:rsidR="005759F2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 </w:t>
            </w:r>
            <w:r w:rsidR="005759F2" w:rsidRPr="008A7D40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r w:rsidR="005759F2" w:rsidRPr="005759F2">
              <w:rPr>
                <w:rFonts w:asciiTheme="minorHAnsi" w:hAnsiTheme="minorHAnsi"/>
                <w:sz w:val="20"/>
                <w:szCs w:val="20"/>
                <w:lang w:val="en-US"/>
              </w:rPr>
              <w:instrText xml:space="preserve"> FORMTEXT </w:instrText>
            </w:r>
            <w:r w:rsidR="005759F2" w:rsidRPr="008A7D40">
              <w:rPr>
                <w:rFonts w:asciiTheme="minorHAnsi" w:hAnsiTheme="minorHAnsi"/>
                <w:sz w:val="20"/>
                <w:szCs w:val="20"/>
              </w:rPr>
            </w:r>
            <w:r w:rsidR="005759F2" w:rsidRPr="008A7D40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="005759F2" w:rsidRPr="008A7D40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5759F2" w:rsidRPr="008A7D40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5759F2" w:rsidRPr="008A7D40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5759F2" w:rsidRPr="008A7D40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5759F2" w:rsidRPr="008A7D40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5759F2" w:rsidRPr="008A7D40">
              <w:rPr>
                <w:rFonts w:asciiTheme="minorHAnsi" w:hAnsiTheme="minorHAnsi"/>
                <w:sz w:val="20"/>
                <w:szCs w:val="20"/>
              </w:rPr>
              <w:fldChar w:fldCharType="end"/>
            </w:r>
          </w:p>
          <w:p w14:paraId="0A67D2D4" w14:textId="77777777" w:rsidR="00F81049" w:rsidRDefault="00F81049" w:rsidP="00B5551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  <w:p w14:paraId="795C66B6" w14:textId="54B94221" w:rsidR="00F81049" w:rsidRDefault="00F81049" w:rsidP="00B5551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 xml:space="preserve">What </w:t>
            </w:r>
            <w:r w:rsidR="00EE50E6" w:rsidRPr="00FF206D">
              <w:rPr>
                <w:rFonts w:asciiTheme="minorHAnsi" w:hAnsiTheme="minorHAnsi"/>
                <w:b/>
                <w:bCs/>
                <w:sz w:val="20"/>
                <w:szCs w:val="20"/>
                <w:lang w:val="en-US"/>
              </w:rPr>
              <w:t>c</w:t>
            </w:r>
            <w:r w:rsidRPr="00FF206D">
              <w:rPr>
                <w:rFonts w:asciiTheme="minorHAnsi" w:hAnsiTheme="minorHAnsi"/>
                <w:b/>
                <w:bCs/>
                <w:sz w:val="20"/>
                <w:szCs w:val="20"/>
                <w:lang w:val="en-US"/>
              </w:rPr>
              <w:t>oncrete visibility and/or outreach activities</w:t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  <w:t xml:space="preserve"> are planned?</w:t>
            </w:r>
            <w:r w:rsidR="0095380C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 </w:t>
            </w:r>
            <w:r w:rsidR="0095380C" w:rsidRPr="008A7D40">
              <w:rPr>
                <w:rFonts w:asciiTheme="minorHAnsi" w:hAnsiTheme="minorHAnsi"/>
                <w:sz w:val="20"/>
                <w:szCs w:val="20"/>
                <w:lang w:val="en-US"/>
              </w:rPr>
              <w:t>How will stakeholders outside of your expertise area learn about the project?</w:t>
            </w:r>
          </w:p>
          <w:p w14:paraId="30C7D846" w14:textId="1BB1EF66" w:rsidR="004C7390" w:rsidRPr="008A7D40" w:rsidRDefault="004C7390" w:rsidP="00B5551C">
            <w:pPr>
              <w:rPr>
                <w:rFonts w:asciiTheme="minorHAnsi" w:hAnsiTheme="minorHAnsi"/>
                <w:sz w:val="20"/>
                <w:szCs w:val="20"/>
              </w:rPr>
            </w:pPr>
            <w:r w:rsidRPr="008A7D40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r w:rsidRPr="008A7D40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Pr="008A7D40">
              <w:rPr>
                <w:rFonts w:asciiTheme="minorHAnsi" w:hAnsiTheme="minorHAnsi"/>
                <w:sz w:val="20"/>
                <w:szCs w:val="20"/>
              </w:rPr>
            </w:r>
            <w:r w:rsidRPr="008A7D40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Pr="008A7D40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Pr="008A7D40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Pr="008A7D40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Pr="008A7D40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Pr="008A7D40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Pr="008A7D40">
              <w:rPr>
                <w:rFonts w:asciiTheme="minorHAnsi" w:hAnsiTheme="minorHAnsi"/>
                <w:sz w:val="20"/>
                <w:szCs w:val="20"/>
              </w:rPr>
              <w:fldChar w:fldCharType="end"/>
            </w:r>
          </w:p>
        </w:tc>
      </w:tr>
    </w:tbl>
    <w:p w14:paraId="6EA46477" w14:textId="77777777" w:rsidR="004743F3" w:rsidRPr="008A7D40" w:rsidRDefault="004743F3" w:rsidP="001932E9">
      <w:pPr>
        <w:rPr>
          <w:sz w:val="20"/>
          <w:szCs w:val="20"/>
          <w:lang w:val="en-GB"/>
        </w:rPr>
      </w:pPr>
    </w:p>
    <w:tbl>
      <w:tblPr>
        <w:tblStyle w:val="TableGrid"/>
        <w:tblW w:w="921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544"/>
        <w:gridCol w:w="5670"/>
      </w:tblGrid>
      <w:tr w:rsidR="004C7390" w:rsidRPr="00D67B0F" w14:paraId="3CEDFD51" w14:textId="77777777" w:rsidTr="00B5551C">
        <w:trPr>
          <w:trHeight w:val="420"/>
        </w:trPr>
        <w:tc>
          <w:tcPr>
            <w:tcW w:w="9214" w:type="dxa"/>
            <w:gridSpan w:val="2"/>
            <w:shd w:val="clear" w:color="auto" w:fill="D7D7D7"/>
          </w:tcPr>
          <w:p w14:paraId="494A2804" w14:textId="1B3BF9C6" w:rsidR="007D4396" w:rsidRPr="007D4396" w:rsidRDefault="006A4E17" w:rsidP="00B5551C">
            <w:pPr>
              <w:rPr>
                <w:rFonts w:asciiTheme="minorHAnsi" w:hAnsiTheme="minorHAnsi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b/>
                <w:sz w:val="20"/>
                <w:szCs w:val="20"/>
                <w:lang w:val="en-US"/>
              </w:rPr>
              <w:lastRenderedPageBreak/>
              <w:t>8</w:t>
            </w:r>
            <w:r w:rsidR="004C7390" w:rsidRPr="008A7D40">
              <w:rPr>
                <w:rFonts w:asciiTheme="minorHAnsi" w:hAnsiTheme="minorHAnsi"/>
                <w:b/>
                <w:sz w:val="20"/>
                <w:szCs w:val="20"/>
                <w:lang w:val="en-US"/>
              </w:rPr>
              <w:t xml:space="preserve">. Financial Contribution Summary in CHF. </w:t>
            </w:r>
            <w:r w:rsidR="00057259" w:rsidRPr="000F3BEE">
              <w:rPr>
                <w:rFonts w:asciiTheme="minorHAnsi" w:hAnsiTheme="minorHAnsi"/>
                <w:color w:val="000000" w:themeColor="text1"/>
                <w:sz w:val="20"/>
                <w:szCs w:val="20"/>
                <w:lang w:val="en-US"/>
              </w:rPr>
              <w:t xml:space="preserve">Applicants may request </w:t>
            </w:r>
            <w:r w:rsidR="00057259" w:rsidRPr="000F3BEE">
              <w:rPr>
                <w:rFonts w:asciiTheme="minorHAnsi" w:hAnsiTheme="minorHAnsi"/>
                <w:b/>
                <w:bCs/>
                <w:color w:val="000000" w:themeColor="text1"/>
                <w:sz w:val="20"/>
                <w:szCs w:val="20"/>
                <w:lang w:val="en-US"/>
              </w:rPr>
              <w:t>CHF 5’000</w:t>
            </w:r>
            <w:r w:rsidR="00057259" w:rsidRPr="000F3BEE">
              <w:rPr>
                <w:rFonts w:asciiTheme="minorHAnsi" w:hAnsiTheme="minorHAnsi"/>
                <w:color w:val="000000" w:themeColor="text1"/>
                <w:sz w:val="20"/>
                <w:szCs w:val="20"/>
                <w:lang w:val="en-US"/>
              </w:rPr>
              <w:t xml:space="preserve"> from UZH per initiative.</w:t>
            </w:r>
            <w:r w:rsidR="00057259">
              <w:rPr>
                <w:rFonts w:asciiTheme="minorHAnsi" w:hAnsiTheme="minorHAnsi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="00057259" w:rsidRPr="002446A8">
              <w:rPr>
                <w:rFonts w:asciiTheme="minorHAnsi" w:hAnsiTheme="minorHAnsi"/>
                <w:color w:val="000000" w:themeColor="text1"/>
                <w:sz w:val="20"/>
                <w:szCs w:val="20"/>
                <w:lang w:val="en-US"/>
              </w:rPr>
              <w:t>Applications of less than CHF 5’000 will not be considered</w:t>
            </w:r>
            <w:r w:rsidR="00057259">
              <w:rPr>
                <w:rFonts w:asciiTheme="minorHAnsi" w:hAnsiTheme="minorHAnsi"/>
                <w:color w:val="000000" w:themeColor="text1"/>
                <w:sz w:val="20"/>
                <w:szCs w:val="20"/>
                <w:lang w:val="en-US"/>
              </w:rPr>
              <w:t xml:space="preserve">. </w:t>
            </w:r>
            <w:r w:rsidR="00057259" w:rsidRPr="000F3BEE">
              <w:rPr>
                <w:rFonts w:asciiTheme="minorHAnsi" w:hAnsiTheme="minorHAnsi"/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The numbers below must match the budget overview (see Global </w:t>
            </w:r>
            <w:r w:rsidR="00A52E81">
              <w:rPr>
                <w:rFonts w:asciiTheme="minorHAnsi" w:hAnsiTheme="minorHAnsi"/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Outreach </w:t>
            </w:r>
            <w:r w:rsidR="00D67B0F">
              <w:rPr>
                <w:rFonts w:asciiTheme="minorHAnsi" w:hAnsiTheme="minorHAnsi"/>
                <w:b/>
                <w:bCs/>
                <w:color w:val="000000" w:themeColor="text1"/>
                <w:sz w:val="20"/>
                <w:szCs w:val="20"/>
                <w:lang w:val="en-US"/>
              </w:rPr>
              <w:t>e</w:t>
            </w:r>
            <w:r w:rsidR="00A52E81">
              <w:rPr>
                <w:rFonts w:asciiTheme="minorHAnsi" w:hAnsiTheme="minorHAnsi"/>
                <w:b/>
                <w:bCs/>
                <w:color w:val="000000" w:themeColor="text1"/>
                <w:sz w:val="20"/>
                <w:szCs w:val="20"/>
                <w:lang w:val="en-US"/>
              </w:rPr>
              <w:t>xcel</w:t>
            </w:r>
            <w:r w:rsidR="00057259" w:rsidRPr="000F3BEE">
              <w:rPr>
                <w:rFonts w:asciiTheme="minorHAnsi" w:hAnsiTheme="minorHAnsi"/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 template).</w:t>
            </w:r>
          </w:p>
        </w:tc>
      </w:tr>
      <w:tr w:rsidR="004C7390" w:rsidRPr="008A7D40" w:rsidDel="00BC43C4" w14:paraId="6F03318A" w14:textId="77777777" w:rsidTr="004C7390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222"/>
        </w:trPr>
        <w:tc>
          <w:tcPr>
            <w:tcW w:w="3544" w:type="dxa"/>
          </w:tcPr>
          <w:p w14:paraId="111BDA6E" w14:textId="15939AC8" w:rsidR="004C7390" w:rsidRPr="008A7D40" w:rsidRDefault="004C7390" w:rsidP="00B5551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8A7D40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Global </w:t>
            </w:r>
            <w:r w:rsidR="008A7D40" w:rsidRPr="008A7D40">
              <w:rPr>
                <w:rFonts w:asciiTheme="minorHAnsi" w:hAnsiTheme="minorHAnsi"/>
                <w:sz w:val="20"/>
                <w:szCs w:val="20"/>
                <w:lang w:val="en-US"/>
              </w:rPr>
              <w:t>Outreach Fund</w:t>
            </w:r>
          </w:p>
        </w:tc>
        <w:tc>
          <w:tcPr>
            <w:tcW w:w="5670" w:type="dxa"/>
          </w:tcPr>
          <w:p w14:paraId="749764CE" w14:textId="0E1801EC" w:rsidR="004C7390" w:rsidRPr="008A7D40" w:rsidDel="00BC43C4" w:rsidRDefault="00DB7719" w:rsidP="00B5551C">
            <w:pPr>
              <w:rPr>
                <w:rFonts w:asciiTheme="minorHAnsi" w:hAnsiTheme="minorHAnsi"/>
                <w:b/>
                <w:bCs/>
                <w:sz w:val="20"/>
                <w:szCs w:val="20"/>
                <w:lang w:val="en-US"/>
              </w:rPr>
            </w:pPr>
            <w:r w:rsidRPr="008A7D40">
              <w:rPr>
                <w:rFonts w:asciiTheme="minorHAnsi" w:hAnsiTheme="minorHAnsi"/>
                <w:sz w:val="20"/>
                <w:szCs w:val="20"/>
                <w:lang w:val="en-US"/>
              </w:rPr>
              <w:t>CHF 5</w:t>
            </w:r>
            <w:r w:rsidR="00C4580B" w:rsidRPr="008A7D40">
              <w:rPr>
                <w:rFonts w:asciiTheme="minorHAnsi" w:hAnsiTheme="minorHAnsi"/>
                <w:sz w:val="20"/>
                <w:szCs w:val="20"/>
                <w:lang w:val="en-US"/>
              </w:rPr>
              <w:t>,</w:t>
            </w:r>
            <w:r w:rsidRPr="008A7D40">
              <w:rPr>
                <w:rFonts w:asciiTheme="minorHAnsi" w:hAnsiTheme="minorHAnsi"/>
                <w:sz w:val="20"/>
                <w:szCs w:val="20"/>
                <w:lang w:val="en-US"/>
              </w:rPr>
              <w:t>000</w:t>
            </w:r>
          </w:p>
        </w:tc>
      </w:tr>
      <w:tr w:rsidR="004C7390" w:rsidRPr="008A7D40" w:rsidDel="00BC43C4" w14:paraId="36AE1081" w14:textId="77777777" w:rsidTr="00DF7EFE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222"/>
        </w:trPr>
        <w:tc>
          <w:tcPr>
            <w:tcW w:w="3544" w:type="dxa"/>
          </w:tcPr>
          <w:p w14:paraId="68905AF7" w14:textId="77777777" w:rsidR="004C7390" w:rsidRPr="008A7D40" w:rsidRDefault="004C7390" w:rsidP="00B5551C">
            <w:pPr>
              <w:rPr>
                <w:rFonts w:asciiTheme="minorHAnsi" w:hAnsiTheme="minorHAnsi"/>
                <w:b/>
                <w:bCs/>
                <w:sz w:val="20"/>
                <w:szCs w:val="20"/>
                <w:lang w:val="en-US"/>
              </w:rPr>
            </w:pPr>
            <w:r w:rsidRPr="008A7D40">
              <w:rPr>
                <w:rFonts w:asciiTheme="minorHAnsi" w:hAnsiTheme="minorHAnsi"/>
                <w:sz w:val="20"/>
                <w:szCs w:val="20"/>
                <w:lang w:val="en-US"/>
              </w:rPr>
              <w:t>Partner Institution co-funding, if applicable</w:t>
            </w:r>
          </w:p>
        </w:tc>
        <w:tc>
          <w:tcPr>
            <w:tcW w:w="5670" w:type="dxa"/>
          </w:tcPr>
          <w:p w14:paraId="04FE9BDD" w14:textId="77777777" w:rsidR="004C7390" w:rsidRPr="008A7D40" w:rsidDel="00BC43C4" w:rsidRDefault="004C7390" w:rsidP="00B5551C">
            <w:pPr>
              <w:rPr>
                <w:rFonts w:asciiTheme="minorHAnsi" w:hAnsiTheme="minorHAnsi"/>
                <w:b/>
                <w:bCs/>
                <w:sz w:val="20"/>
                <w:szCs w:val="20"/>
                <w:lang w:val="en-US"/>
              </w:rPr>
            </w:pPr>
            <w:r w:rsidRPr="008A7D40">
              <w:rPr>
                <w:rFonts w:asciiTheme="minorHAnsi" w:hAnsiTheme="minorHAnsi"/>
                <w:sz w:val="20"/>
                <w:szCs w:val="20"/>
                <w:lang w:val="en-US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r w:rsidRPr="008A7D40">
              <w:rPr>
                <w:rFonts w:asciiTheme="minorHAnsi" w:hAnsiTheme="minorHAnsi"/>
                <w:sz w:val="20"/>
                <w:szCs w:val="20"/>
                <w:lang w:val="en-US"/>
              </w:rPr>
              <w:instrText xml:space="preserve"> FORMTEXT </w:instrText>
            </w:r>
            <w:r w:rsidRPr="008A7D40">
              <w:rPr>
                <w:rFonts w:asciiTheme="minorHAnsi" w:hAnsiTheme="minorHAnsi"/>
                <w:sz w:val="20"/>
                <w:szCs w:val="20"/>
                <w:lang w:val="en-US"/>
              </w:rPr>
            </w:r>
            <w:r w:rsidRPr="008A7D40">
              <w:rPr>
                <w:rFonts w:asciiTheme="minorHAnsi" w:hAnsiTheme="minorHAnsi"/>
                <w:sz w:val="20"/>
                <w:szCs w:val="20"/>
                <w:lang w:val="en-US"/>
              </w:rPr>
              <w:fldChar w:fldCharType="separate"/>
            </w:r>
            <w:r w:rsidRPr="008A7D40">
              <w:rPr>
                <w:rFonts w:asciiTheme="minorHAnsi" w:hAnsiTheme="minorHAnsi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/>
                <w:sz w:val="20"/>
                <w:szCs w:val="20"/>
                <w:lang w:val="en-US"/>
              </w:rPr>
              <w:fldChar w:fldCharType="end"/>
            </w:r>
          </w:p>
        </w:tc>
      </w:tr>
      <w:tr w:rsidR="00DF7EFE" w:rsidRPr="0069712C" w:rsidDel="00BC43C4" w14:paraId="7E49482B" w14:textId="77777777" w:rsidTr="004C7390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222"/>
        </w:trPr>
        <w:tc>
          <w:tcPr>
            <w:tcW w:w="3544" w:type="dxa"/>
            <w:tcBorders>
              <w:bottom w:val="single" w:sz="4" w:space="0" w:color="auto"/>
            </w:tcBorders>
          </w:tcPr>
          <w:p w14:paraId="642A20C9" w14:textId="6184D5A7" w:rsidR="00DF7EFE" w:rsidRPr="008A7D40" w:rsidRDefault="00DF7EFE" w:rsidP="00B5551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UZH internal co-funding, if applicable</w:t>
            </w:r>
          </w:p>
        </w:tc>
        <w:tc>
          <w:tcPr>
            <w:tcW w:w="5670" w:type="dxa"/>
            <w:tcBorders>
              <w:bottom w:val="single" w:sz="4" w:space="0" w:color="auto"/>
            </w:tcBorders>
          </w:tcPr>
          <w:p w14:paraId="3F38BA21" w14:textId="2048926A" w:rsidR="00DF7EFE" w:rsidRPr="008A7D40" w:rsidRDefault="0044005B" w:rsidP="00B5551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8A7D40">
              <w:rPr>
                <w:rFonts w:asciiTheme="minorHAnsi" w:hAnsiTheme="minorHAnsi"/>
                <w:sz w:val="20"/>
                <w:szCs w:val="20"/>
                <w:lang w:val="en-US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r w:rsidRPr="008A7D40">
              <w:rPr>
                <w:rFonts w:asciiTheme="minorHAnsi" w:hAnsiTheme="minorHAnsi"/>
                <w:sz w:val="20"/>
                <w:szCs w:val="20"/>
                <w:lang w:val="en-US"/>
              </w:rPr>
              <w:instrText xml:space="preserve"> FORMTEXT </w:instrText>
            </w:r>
            <w:r w:rsidRPr="008A7D40">
              <w:rPr>
                <w:rFonts w:asciiTheme="minorHAnsi" w:hAnsiTheme="minorHAnsi"/>
                <w:sz w:val="20"/>
                <w:szCs w:val="20"/>
                <w:lang w:val="en-US"/>
              </w:rPr>
            </w:r>
            <w:r w:rsidRPr="008A7D40">
              <w:rPr>
                <w:rFonts w:asciiTheme="minorHAnsi" w:hAnsiTheme="minorHAnsi"/>
                <w:sz w:val="20"/>
                <w:szCs w:val="20"/>
                <w:lang w:val="en-US"/>
              </w:rPr>
              <w:fldChar w:fldCharType="separate"/>
            </w:r>
            <w:r w:rsidRPr="008A7D40">
              <w:rPr>
                <w:rFonts w:asciiTheme="minorHAnsi" w:hAnsiTheme="minorHAnsi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/>
                <w:sz w:val="20"/>
                <w:szCs w:val="20"/>
                <w:lang w:val="en-US"/>
              </w:rPr>
              <w:fldChar w:fldCharType="end"/>
            </w:r>
          </w:p>
        </w:tc>
      </w:tr>
    </w:tbl>
    <w:p w14:paraId="4FF5B7BB" w14:textId="77777777" w:rsidR="004743F3" w:rsidRPr="0002243C" w:rsidRDefault="004743F3" w:rsidP="00C57242">
      <w:pPr>
        <w:rPr>
          <w:lang w:val="en-GB"/>
        </w:rPr>
      </w:pPr>
    </w:p>
    <w:sectPr w:rsidR="004743F3" w:rsidRPr="0002243C" w:rsidSect="00F83D9A">
      <w:headerReference w:type="default" r:id="rId19"/>
      <w:footerReference w:type="default" r:id="rId20"/>
      <w:headerReference w:type="first" r:id="rId21"/>
      <w:footerReference w:type="first" r:id="rId22"/>
      <w:type w:val="continuous"/>
      <w:pgSz w:w="11907" w:h="16840" w:code="9"/>
      <w:pgMar w:top="1565" w:right="1361" w:bottom="1271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F9B498" w14:textId="77777777" w:rsidR="00205BA0" w:rsidRDefault="00205BA0" w:rsidP="00F91D37">
      <w:pPr>
        <w:spacing w:line="240" w:lineRule="auto"/>
      </w:pPr>
      <w:r>
        <w:separator/>
      </w:r>
    </w:p>
  </w:endnote>
  <w:endnote w:type="continuationSeparator" w:id="0">
    <w:p w14:paraId="6CF0BAA2" w14:textId="77777777" w:rsidR="00205BA0" w:rsidRDefault="00205BA0" w:rsidP="00F91D37">
      <w:pPr>
        <w:spacing w:line="240" w:lineRule="auto"/>
      </w:pPr>
      <w:r>
        <w:continuationSeparator/>
      </w:r>
    </w:p>
  </w:endnote>
  <w:endnote w:type="continuationNotice" w:id="1">
    <w:p w14:paraId="0816043C" w14:textId="77777777" w:rsidR="00205BA0" w:rsidRDefault="00205BA0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F38792" w14:textId="77777777" w:rsidR="00202A36" w:rsidRPr="009A121D" w:rsidRDefault="00202A36" w:rsidP="009A121D">
    <w:pPr>
      <w:pStyle w:val="Footer"/>
    </w:pPr>
    <w:r w:rsidRPr="008B7BBA">
      <w:rPr>
        <w:rFonts w:ascii="Source Sans Pro SemiBold" w:hAnsi="Source Sans Pro SemiBold"/>
        <w:noProof/>
        <w:lang w:eastAsia="de-CH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24D9979F" wp14:editId="4A9A865A">
              <wp:simplePos x="0" y="0"/>
              <wp:positionH relativeFrom="margin">
                <wp:align>right</wp:align>
              </wp:positionH>
              <wp:positionV relativeFrom="page">
                <wp:align>bottom</wp:align>
              </wp:positionV>
              <wp:extent cx="630000" cy="388800"/>
              <wp:effectExtent l="0" t="0" r="0" b="0"/>
              <wp:wrapSquare wrapText="bothSides"/>
              <wp:docPr id="1285713947" name="Textfeld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0000" cy="38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16DB7D8" w14:textId="598D445D" w:rsidR="00202A36" w:rsidRPr="003653CF" w:rsidRDefault="00202A36" w:rsidP="009A121D">
                          <w:pPr>
                            <w:pStyle w:val="Seitenzahlen"/>
                          </w:pPr>
                          <w:r w:rsidRPr="003653CF">
                            <w:fldChar w:fldCharType="begin"/>
                          </w:r>
                          <w:r w:rsidRPr="003653CF">
                            <w:instrText>PAGE   \* MERGEFORMAT</w:instrText>
                          </w:r>
                          <w:r w:rsidRPr="003653CF">
                            <w:fldChar w:fldCharType="separate"/>
                          </w:r>
                          <w:r w:rsidRPr="003653CF">
                            <w:rPr>
                              <w:noProof/>
                            </w:rPr>
                            <w:t>5</w:t>
                          </w:r>
                          <w:r w:rsidRPr="003653CF">
                            <w:fldChar w:fldCharType="end"/>
                          </w:r>
                          <w:r w:rsidRPr="003653CF">
                            <w:t xml:space="preserve">   |   </w:t>
                          </w:r>
                          <w:fldSimple w:instr=" SECTIONPAGES   \* MERGEFORMAT ">
                            <w:r w:rsidR="00D67B0F">
                              <w:rPr>
                                <w:noProof/>
                              </w:rPr>
                              <w:t>3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23400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4D9979F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alt="&quot;&quot;" style="position:absolute;margin-left:-1.6pt;margin-top:0;width:49.6pt;height:30.6pt;z-index:2516582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bottom;mso-position-vertical-relative:page;mso-width-percent:0;mso-height-percent:0;mso-width-relative:margin;mso-height-relative:margin;v-text-anchor:bottom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" filled="f" stroked="f" strokeweight=".5pt">
              <v:textbox inset="0,0,0,6.5mm">
                <w:txbxContent>
                  <w:p w14:paraId="616DB7D8" w14:textId="598D445D" w:rsidR="00202A36" w:rsidRPr="003653CF" w:rsidRDefault="00202A36" w:rsidP="009A121D">
                    <w:pPr>
                      <w:pStyle w:val="Seitenzahlen"/>
                    </w:pPr>
                    <w:r w:rsidRPr="003653CF">
                      <w:fldChar w:fldCharType="begin"/>
                    </w:r>
                    <w:r w:rsidRPr="003653CF">
                      <w:instrText>PAGE   \* MERGEFORMAT</w:instrText>
                    </w:r>
                    <w:r w:rsidRPr="003653CF">
                      <w:fldChar w:fldCharType="separate"/>
                    </w:r>
                    <w:r w:rsidRPr="003653CF">
                      <w:rPr>
                        <w:noProof/>
                      </w:rPr>
                      <w:t>5</w:t>
                    </w:r>
                    <w:r w:rsidRPr="003653CF">
                      <w:fldChar w:fldCharType="end"/>
                    </w:r>
                    <w:r w:rsidRPr="003653CF">
                      <w:t xml:space="preserve">   |   </w:t>
                    </w:r>
                    <w:fldSimple w:instr=" SECTIONPAGES   \* MERGEFORMAT ">
                      <w:r w:rsidR="00D67B0F">
                        <w:rPr>
                          <w:noProof/>
                        </w:rPr>
                        <w:t>3</w:t>
                      </w:r>
                    </w:fldSimple>
                  </w:p>
                </w:txbxContent>
              </v:textbox>
              <w10:wrap type="square" anchorx="margin" anchory="page"/>
              <w10:anchorlock/>
            </v:shape>
          </w:pict>
        </mc:Fallback>
      </mc:AlternateContent>
    </w:r>
    <w:r w:rsidRPr="008B7BBA">
      <w:rPr>
        <w:rFonts w:ascii="Source Sans Pro SemiBold" w:hAnsi="Source Sans Pro SemiBold"/>
      </w:rPr>
      <w:t>Universit</w:t>
    </w:r>
    <w:r>
      <w:rPr>
        <w:rFonts w:ascii="Source Sans Pro SemiBold" w:hAnsi="Source Sans Pro SemiBold"/>
      </w:rPr>
      <w:t xml:space="preserve">y </w:t>
    </w:r>
    <w:proofErr w:type="spellStart"/>
    <w:r>
      <w:rPr>
        <w:rFonts w:ascii="Source Sans Pro SemiBold" w:hAnsi="Source Sans Pro SemiBold"/>
      </w:rPr>
      <w:t>of</w:t>
    </w:r>
    <w:proofErr w:type="spellEnd"/>
    <w:r>
      <w:rPr>
        <w:rFonts w:ascii="Source Sans Pro SemiBold" w:hAnsi="Source Sans Pro SemiBold"/>
      </w:rPr>
      <w:t xml:space="preserve"> </w:t>
    </w:r>
    <w:proofErr w:type="spellStart"/>
    <w:r>
      <w:rPr>
        <w:rFonts w:ascii="Source Sans Pro SemiBold" w:hAnsi="Source Sans Pro SemiBold"/>
      </w:rPr>
      <w:t>Zurich</w:t>
    </w:r>
    <w:proofErr w:type="spellEnd"/>
    <w:r w:rsidRPr="008B7BBA">
      <w:t xml:space="preserve"> </w:t>
    </w:r>
    <w:r>
      <w:t xml:space="preserve"> </w:t>
    </w:r>
    <w:r w:rsidRPr="008B7BBA">
      <w:t xml:space="preserve"> </w:t>
    </w:r>
    <w:r w:rsidRPr="00724891">
      <w:rPr>
        <w:position w:val="1"/>
      </w:rPr>
      <w:t>|</w:t>
    </w:r>
    <w:r w:rsidRPr="004C6284">
      <w:t xml:space="preserve"> </w:t>
    </w:r>
    <w:r w:rsidRPr="008B7BBA">
      <w:t xml:space="preserve"> </w:t>
    </w:r>
    <w:r>
      <w:t xml:space="preserve"> </w:t>
    </w:r>
    <w:r w:rsidR="004743F3">
      <w:t>Global Affairs</w:t>
    </w:r>
  </w:p>
  <w:p w14:paraId="52A49A45" w14:textId="77777777" w:rsidR="009A121D" w:rsidRPr="009A121D" w:rsidRDefault="009A121D" w:rsidP="009A121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A7A098" w14:textId="77777777" w:rsidR="00225AAD" w:rsidRPr="00D00E26" w:rsidRDefault="00225AAD" w:rsidP="00D00E26">
    <w:pPr>
      <w:pStyle w:val="Footer"/>
    </w:pPr>
  </w:p>
  <w:p w14:paraId="5AC8AED9" w14:textId="77777777" w:rsidR="0011600D" w:rsidRDefault="0011600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85660F" w14:textId="77777777" w:rsidR="00205BA0" w:rsidRPr="00B40109" w:rsidRDefault="00205BA0" w:rsidP="009A121D">
      <w:pPr>
        <w:pStyle w:val="Fussnotentrennung"/>
      </w:pPr>
    </w:p>
  </w:footnote>
  <w:footnote w:type="continuationSeparator" w:id="0">
    <w:p w14:paraId="7C1553DE" w14:textId="77777777" w:rsidR="00205BA0" w:rsidRDefault="00205BA0" w:rsidP="00F91D37">
      <w:pPr>
        <w:spacing w:line="240" w:lineRule="auto"/>
      </w:pPr>
      <w:r>
        <w:continuationSeparator/>
      </w:r>
    </w:p>
  </w:footnote>
  <w:footnote w:type="continuationNotice" w:id="1">
    <w:p w14:paraId="6F3391B8" w14:textId="77777777" w:rsidR="00205BA0" w:rsidRDefault="00205BA0">
      <w:pPr>
        <w:spacing w:line="240" w:lineRule="auto"/>
      </w:pPr>
    </w:p>
  </w:footnote>
  <w:footnote w:id="2">
    <w:p w14:paraId="4B522E3C" w14:textId="42214CB3" w:rsidR="00F83D9A" w:rsidRPr="00F83D9A" w:rsidRDefault="00F83D9A" w:rsidP="00F83D9A">
      <w:pPr>
        <w:pStyle w:val="FootnoteText"/>
        <w:rPr>
          <w:szCs w:val="14"/>
          <w:lang w:val="en-US"/>
        </w:rPr>
      </w:pPr>
      <w:r>
        <w:rPr>
          <w:rStyle w:val="FootnoteReference"/>
        </w:rPr>
        <w:footnoteRef/>
      </w:r>
      <w:r w:rsidRPr="00432D89">
        <w:rPr>
          <w:lang w:val="en-US"/>
        </w:rPr>
        <w:t xml:space="preserve"> </w:t>
      </w:r>
      <w:r w:rsidRPr="00F83D9A">
        <w:rPr>
          <w:szCs w:val="14"/>
          <w:lang w:val="en-US"/>
        </w:rPr>
        <w:t xml:space="preserve">Earliest project start: See </w:t>
      </w:r>
      <w:hyperlink r:id="rId1" w:history="1">
        <w:r w:rsidRPr="00F83D9A">
          <w:rPr>
            <w:rStyle w:val="Hyperlink"/>
            <w:szCs w:val="14"/>
            <w:lang w:val="en-US"/>
          </w:rPr>
          <w:t>call timeline</w:t>
        </w:r>
      </w:hyperlink>
    </w:p>
  </w:footnote>
  <w:footnote w:id="3">
    <w:p w14:paraId="02DE2525" w14:textId="2E72D577" w:rsidR="00AF701A" w:rsidRPr="00AF701A" w:rsidRDefault="00AF701A" w:rsidP="00F83D9A">
      <w:pPr>
        <w:pStyle w:val="FootnoteText"/>
        <w:ind w:left="0" w:firstLine="0"/>
        <w:rPr>
          <w:lang w:val="en-US"/>
        </w:rPr>
      </w:pPr>
      <w:r w:rsidRPr="00F83D9A">
        <w:rPr>
          <w:rStyle w:val="FootnoteReference"/>
          <w:szCs w:val="14"/>
        </w:rPr>
        <w:footnoteRef/>
      </w:r>
      <w:r w:rsidRPr="00F83D9A">
        <w:rPr>
          <w:szCs w:val="14"/>
          <w:lang w:val="en-US"/>
        </w:rPr>
        <w:t xml:space="preserve"> </w:t>
      </w:r>
      <w:r w:rsidRPr="00F83D9A">
        <w:rPr>
          <w:rFonts w:ascii="Source Sans Pro" w:hAnsi="Source Sans Pro" w:cs="Arial"/>
          <w:szCs w:val="14"/>
          <w:lang w:val="en-US"/>
        </w:rPr>
        <w:t xml:space="preserve">E.g. from politics or </w:t>
      </w:r>
      <w:r w:rsidR="00FC4C61" w:rsidRPr="00F83D9A">
        <w:rPr>
          <w:rFonts w:ascii="Source Sans Pro" w:hAnsi="Source Sans Pro" w:cs="Arial"/>
          <w:szCs w:val="14"/>
          <w:lang w:val="en-US"/>
        </w:rPr>
        <w:t xml:space="preserve">(science) </w:t>
      </w:r>
      <w:r w:rsidRPr="00F83D9A">
        <w:rPr>
          <w:rFonts w:ascii="Source Sans Pro" w:hAnsi="Source Sans Pro" w:cs="Arial"/>
          <w:szCs w:val="14"/>
          <w:lang w:val="en-US"/>
        </w:rPr>
        <w:t>diplomacy</w:t>
      </w:r>
    </w:p>
  </w:footnote>
  <w:footnote w:id="4">
    <w:p w14:paraId="3F4EFF02" w14:textId="1172B867" w:rsidR="004C7390" w:rsidRPr="00617D81" w:rsidRDefault="004C7390" w:rsidP="004C7390">
      <w:pPr>
        <w:pStyle w:val="FootnoteText"/>
        <w:rPr>
          <w:rFonts w:asciiTheme="minorHAnsi" w:hAnsiTheme="minorHAnsi"/>
          <w:sz w:val="16"/>
          <w:szCs w:val="16"/>
          <w:lang w:val="en-US"/>
        </w:rPr>
      </w:pPr>
      <w:r>
        <w:rPr>
          <w:rStyle w:val="FootnoteReference"/>
        </w:rPr>
        <w:footnoteRef/>
      </w:r>
      <w:r w:rsidRPr="004A3047">
        <w:rPr>
          <w:lang w:val="en-US"/>
        </w:rPr>
        <w:t xml:space="preserve"> </w:t>
      </w:r>
      <w:r w:rsidRPr="00A9656C">
        <w:rPr>
          <w:rFonts w:asciiTheme="minorHAnsi" w:hAnsiTheme="minorHAnsi"/>
          <w:sz w:val="16"/>
          <w:szCs w:val="16"/>
          <w:lang w:val="en-US"/>
        </w:rPr>
        <w:t xml:space="preserve">Further information about the </w:t>
      </w:r>
      <w:r w:rsidR="00F904FE">
        <w:rPr>
          <w:rFonts w:asciiTheme="minorHAnsi" w:hAnsiTheme="minorHAnsi"/>
          <w:sz w:val="16"/>
          <w:szCs w:val="16"/>
          <w:lang w:val="en-US"/>
        </w:rPr>
        <w:t>k</w:t>
      </w:r>
      <w:r w:rsidRPr="00A9656C">
        <w:rPr>
          <w:rFonts w:asciiTheme="minorHAnsi" w:hAnsiTheme="minorHAnsi"/>
          <w:sz w:val="16"/>
          <w:szCs w:val="16"/>
          <w:lang w:val="en-US"/>
        </w:rPr>
        <w:t xml:space="preserve">ey </w:t>
      </w:r>
      <w:r w:rsidR="00F904FE">
        <w:rPr>
          <w:rFonts w:asciiTheme="minorHAnsi" w:hAnsiTheme="minorHAnsi"/>
          <w:sz w:val="16"/>
          <w:szCs w:val="16"/>
          <w:lang w:val="en-US"/>
        </w:rPr>
        <w:t>thematic area</w:t>
      </w:r>
      <w:r w:rsidR="003051F3">
        <w:rPr>
          <w:rFonts w:asciiTheme="minorHAnsi" w:hAnsiTheme="minorHAnsi"/>
          <w:sz w:val="16"/>
          <w:szCs w:val="16"/>
          <w:lang w:val="en-US"/>
        </w:rPr>
        <w:t>s</w:t>
      </w:r>
      <w:r w:rsidRPr="00A9656C">
        <w:rPr>
          <w:rFonts w:asciiTheme="minorHAnsi" w:hAnsiTheme="minorHAnsi"/>
          <w:sz w:val="16"/>
          <w:szCs w:val="16"/>
          <w:lang w:val="en-US"/>
        </w:rPr>
        <w:t xml:space="preserve"> of the Global Strategy 2030 can be found</w:t>
      </w:r>
      <w:r w:rsidR="005E7377">
        <w:rPr>
          <w:rFonts w:asciiTheme="minorHAnsi" w:hAnsiTheme="minorHAnsi"/>
          <w:sz w:val="16"/>
          <w:szCs w:val="16"/>
          <w:lang w:val="en-US"/>
        </w:rPr>
        <w:t xml:space="preserve"> </w:t>
      </w:r>
      <w:hyperlink r:id="rId2" w:history="1">
        <w:r w:rsidR="00617D81" w:rsidRPr="00617D81">
          <w:rPr>
            <w:rStyle w:val="Hyperlink"/>
            <w:lang w:val="en-US"/>
          </w:rPr>
          <w:t>here</w:t>
        </w:r>
      </w:hyperlink>
      <w:r w:rsidR="00617D81">
        <w:rPr>
          <w:lang w:val="en-US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F4BFA4" w14:textId="77777777" w:rsidR="00225AAD" w:rsidRPr="00D00E26" w:rsidRDefault="00225AAD" w:rsidP="00D00E26">
    <w:pPr>
      <w:pStyle w:val="Header"/>
    </w:pPr>
  </w:p>
  <w:p w14:paraId="0A68D1C5" w14:textId="77777777" w:rsidR="00225AAD" w:rsidRDefault="00225AA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ohneRahmen"/>
      <w:tblW w:w="7501" w:type="dxa"/>
      <w:tblInd w:w="-987" w:type="dxa"/>
      <w:tblLook w:val="04A0" w:firstRow="1" w:lastRow="0" w:firstColumn="1" w:lastColumn="0" w:noHBand="0" w:noVBand="1"/>
    </w:tblPr>
    <w:tblGrid>
      <w:gridCol w:w="2852"/>
      <w:gridCol w:w="4649"/>
    </w:tblGrid>
    <w:tr w:rsidR="0002243C" w14:paraId="176DC1A3" w14:textId="77777777" w:rsidTr="00B5551C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33154B2B" w14:textId="77777777" w:rsidR="0002243C" w:rsidRPr="003621B6" w:rsidRDefault="0002243C" w:rsidP="0036688D">
          <w:pPr>
            <w:pStyle w:val="Header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25211180" wp14:editId="00A91712">
                <wp:extent cx="1548000" cy="536243"/>
                <wp:effectExtent l="0" t="0" r="0" b="0"/>
                <wp:docPr id="926785819" name="Graf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49" w:type="dxa"/>
          <w:tcBorders>
            <w:left w:val="single" w:sz="4" w:space="0" w:color="808080"/>
          </w:tcBorders>
          <w:vAlign w:val="center"/>
        </w:tcPr>
        <w:p w14:paraId="52F18AFC" w14:textId="77777777" w:rsidR="0002243C" w:rsidRPr="001465E4" w:rsidRDefault="0044398B" w:rsidP="0036688D">
          <w:pPr>
            <w:pStyle w:val="Organisationseinheit"/>
            <w:ind w:left="408"/>
            <w:contextualSpacing/>
          </w:pPr>
          <w:r>
            <w:t>Global Affairs</w:t>
          </w:r>
        </w:p>
      </w:tc>
    </w:tr>
  </w:tbl>
  <w:p w14:paraId="67695152" w14:textId="77777777" w:rsidR="00887DA4" w:rsidRPr="00887DA4" w:rsidRDefault="00887DA4" w:rsidP="00887DA4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F7455C8"/>
    <w:multiLevelType w:val="multilevel"/>
    <w:tmpl w:val="6E9A6320"/>
    <w:numStyleLink w:val="Nummerierteberschriften"/>
  </w:abstractNum>
  <w:abstractNum w:abstractNumId="2" w15:restartNumberingAfterBreak="0">
    <w:nsid w:val="238306D5"/>
    <w:multiLevelType w:val="multilevel"/>
    <w:tmpl w:val="6E9A6320"/>
    <w:styleLink w:val="Nummerierteberschriften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3" w15:restartNumberingAfterBreak="0">
    <w:nsid w:val="2D513A6A"/>
    <w:multiLevelType w:val="hybridMultilevel"/>
    <w:tmpl w:val="81288330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5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58613E6B"/>
    <w:multiLevelType w:val="multilevel"/>
    <w:tmpl w:val="98B28E36"/>
    <w:lvl w:ilvl="0">
      <w:start w:val="1"/>
      <w:numFmt w:val="bullet"/>
      <w:pStyle w:val="ListBullet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ListBullet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ListBullet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5AB631D2"/>
    <w:multiLevelType w:val="hybridMultilevel"/>
    <w:tmpl w:val="EB8297A8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D65251"/>
    <w:multiLevelType w:val="multilevel"/>
    <w:tmpl w:val="9364FD24"/>
    <w:numStyleLink w:val="Aufzhlungen"/>
  </w:abstractNum>
  <w:abstractNum w:abstractNumId="9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7FE9EFE6"/>
    <w:multiLevelType w:val="hybridMultilevel"/>
    <w:tmpl w:val="FFFFFFFF"/>
    <w:lvl w:ilvl="0" w:tplc="C09CC204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A9967C6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A9AAB4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74EA80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0DE8F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9022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2987F2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A7ACC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EEEA8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6832184">
    <w:abstractNumId w:val="6"/>
  </w:num>
  <w:num w:numId="2" w16cid:durableId="171723735">
    <w:abstractNumId w:val="0"/>
  </w:num>
  <w:num w:numId="3" w16cid:durableId="1073507391">
    <w:abstractNumId w:val="2"/>
  </w:num>
  <w:num w:numId="4" w16cid:durableId="20701801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9"/>
  </w:num>
  <w:num w:numId="6" w16cid:durableId="143355193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8"/>
  </w:num>
  <w:num w:numId="8" w16cid:durableId="180516226">
    <w:abstractNumId w:val="5"/>
  </w:num>
  <w:num w:numId="9" w16cid:durableId="130562892">
    <w:abstractNumId w:val="1"/>
  </w:num>
  <w:num w:numId="10" w16cid:durableId="2058778851">
    <w:abstractNumId w:val="4"/>
  </w:num>
  <w:num w:numId="11" w16cid:durableId="52097378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29445918">
    <w:abstractNumId w:val="3"/>
  </w:num>
  <w:num w:numId="23" w16cid:durableId="196283200">
    <w:abstractNumId w:val="7"/>
  </w:num>
  <w:num w:numId="24" w16cid:durableId="1906136367">
    <w:abstractNumId w:val="8"/>
  </w:num>
  <w:num w:numId="25" w16cid:durableId="588973350">
    <w:abstractNumId w:val="10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4"/>
  <w:removeDateAndTime/>
  <w:activeWritingStyle w:appName="MSWord" w:lang="fr-CH" w:vendorID="64" w:dllVersion="0" w:nlCheck="1" w:checkStyle="0"/>
  <w:activeWritingStyle w:appName="MSWord" w:lang="en-US" w:vendorID="64" w:dllVersion="0" w:nlCheck="1" w:checkStyle="0"/>
  <w:activeWritingStyle w:appName="MSWord" w:lang="de-DE" w:vendorID="64" w:dllVersion="0" w:nlCheck="1" w:checkStyle="0"/>
  <w:activeWritingStyle w:appName="MSWord" w:lang="en-GB" w:vendorID="64" w:dllVersion="0" w:nlCheck="1" w:checkStyle="0"/>
  <w:proofState w:spelling="clean" w:grammar="clean"/>
  <w:attachedTemplate r:id="rId1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09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23E1"/>
    <w:rsid w:val="000000FB"/>
    <w:rsid w:val="00002715"/>
    <w:rsid w:val="00002978"/>
    <w:rsid w:val="00003A9F"/>
    <w:rsid w:val="00007462"/>
    <w:rsid w:val="0001010F"/>
    <w:rsid w:val="00014EF4"/>
    <w:rsid w:val="000173AC"/>
    <w:rsid w:val="0002243C"/>
    <w:rsid w:val="000244E5"/>
    <w:rsid w:val="00024E8E"/>
    <w:rsid w:val="00025A3B"/>
    <w:rsid w:val="00025CEC"/>
    <w:rsid w:val="000266B7"/>
    <w:rsid w:val="00032B92"/>
    <w:rsid w:val="00032EA5"/>
    <w:rsid w:val="0003528B"/>
    <w:rsid w:val="000406AD"/>
    <w:rsid w:val="000409C8"/>
    <w:rsid w:val="00041297"/>
    <w:rsid w:val="00041700"/>
    <w:rsid w:val="00042FDD"/>
    <w:rsid w:val="00045079"/>
    <w:rsid w:val="000472FA"/>
    <w:rsid w:val="00052258"/>
    <w:rsid w:val="0005475C"/>
    <w:rsid w:val="000559FA"/>
    <w:rsid w:val="00057259"/>
    <w:rsid w:val="00063BC2"/>
    <w:rsid w:val="0006628B"/>
    <w:rsid w:val="000701F1"/>
    <w:rsid w:val="00071780"/>
    <w:rsid w:val="000757F2"/>
    <w:rsid w:val="00075FF3"/>
    <w:rsid w:val="000803EB"/>
    <w:rsid w:val="00084EB5"/>
    <w:rsid w:val="000867F0"/>
    <w:rsid w:val="00090380"/>
    <w:rsid w:val="00096E8E"/>
    <w:rsid w:val="00097A32"/>
    <w:rsid w:val="000A0203"/>
    <w:rsid w:val="000A1884"/>
    <w:rsid w:val="000A24EC"/>
    <w:rsid w:val="000A2660"/>
    <w:rsid w:val="000A2FD9"/>
    <w:rsid w:val="000A7CC5"/>
    <w:rsid w:val="000B183F"/>
    <w:rsid w:val="000B1DC7"/>
    <w:rsid w:val="000B444B"/>
    <w:rsid w:val="000B595D"/>
    <w:rsid w:val="000C0591"/>
    <w:rsid w:val="000C1D20"/>
    <w:rsid w:val="000C466F"/>
    <w:rsid w:val="000C486A"/>
    <w:rsid w:val="000C49C1"/>
    <w:rsid w:val="000C4CD8"/>
    <w:rsid w:val="000C572C"/>
    <w:rsid w:val="000D1743"/>
    <w:rsid w:val="000D1BB6"/>
    <w:rsid w:val="000D3E72"/>
    <w:rsid w:val="000D7269"/>
    <w:rsid w:val="000E37CE"/>
    <w:rsid w:val="000E39D1"/>
    <w:rsid w:val="000E3F03"/>
    <w:rsid w:val="000E7543"/>
    <w:rsid w:val="000E756F"/>
    <w:rsid w:val="000F1007"/>
    <w:rsid w:val="000F1D2B"/>
    <w:rsid w:val="000F27FB"/>
    <w:rsid w:val="0010021F"/>
    <w:rsid w:val="00102312"/>
    <w:rsid w:val="00102345"/>
    <w:rsid w:val="00103653"/>
    <w:rsid w:val="00103F69"/>
    <w:rsid w:val="00106688"/>
    <w:rsid w:val="00107F09"/>
    <w:rsid w:val="001100B2"/>
    <w:rsid w:val="001134C7"/>
    <w:rsid w:val="00113CB8"/>
    <w:rsid w:val="00114B04"/>
    <w:rsid w:val="0011600D"/>
    <w:rsid w:val="00117356"/>
    <w:rsid w:val="0012151C"/>
    <w:rsid w:val="00122614"/>
    <w:rsid w:val="00123FA8"/>
    <w:rsid w:val="00124D5B"/>
    <w:rsid w:val="00127BBA"/>
    <w:rsid w:val="001339B4"/>
    <w:rsid w:val="00133CFB"/>
    <w:rsid w:val="001375AB"/>
    <w:rsid w:val="00137905"/>
    <w:rsid w:val="0014325C"/>
    <w:rsid w:val="001434E1"/>
    <w:rsid w:val="00143887"/>
    <w:rsid w:val="00144122"/>
    <w:rsid w:val="00145E6F"/>
    <w:rsid w:val="001465E4"/>
    <w:rsid w:val="00146EF9"/>
    <w:rsid w:val="00146F41"/>
    <w:rsid w:val="00150BB0"/>
    <w:rsid w:val="00151420"/>
    <w:rsid w:val="001514C0"/>
    <w:rsid w:val="00152BDC"/>
    <w:rsid w:val="00154677"/>
    <w:rsid w:val="00155A46"/>
    <w:rsid w:val="00157ECA"/>
    <w:rsid w:val="0016148C"/>
    <w:rsid w:val="00161B92"/>
    <w:rsid w:val="00163157"/>
    <w:rsid w:val="00163722"/>
    <w:rsid w:val="0016774B"/>
    <w:rsid w:val="00167916"/>
    <w:rsid w:val="0017133E"/>
    <w:rsid w:val="00171870"/>
    <w:rsid w:val="001757BD"/>
    <w:rsid w:val="001803AA"/>
    <w:rsid w:val="00181168"/>
    <w:rsid w:val="00182DE8"/>
    <w:rsid w:val="00182F10"/>
    <w:rsid w:val="0018370F"/>
    <w:rsid w:val="0018557A"/>
    <w:rsid w:val="00191047"/>
    <w:rsid w:val="001917C5"/>
    <w:rsid w:val="001932E9"/>
    <w:rsid w:val="00194130"/>
    <w:rsid w:val="001975D7"/>
    <w:rsid w:val="001A080C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763"/>
    <w:rsid w:val="001C3C44"/>
    <w:rsid w:val="001C4A15"/>
    <w:rsid w:val="001C65DD"/>
    <w:rsid w:val="001C74EF"/>
    <w:rsid w:val="001D0084"/>
    <w:rsid w:val="001D040C"/>
    <w:rsid w:val="001D1301"/>
    <w:rsid w:val="001D1A9A"/>
    <w:rsid w:val="001D3D4B"/>
    <w:rsid w:val="001D3F99"/>
    <w:rsid w:val="001D471B"/>
    <w:rsid w:val="001D58F1"/>
    <w:rsid w:val="001D5BDE"/>
    <w:rsid w:val="001D60F7"/>
    <w:rsid w:val="001E17CD"/>
    <w:rsid w:val="001E247E"/>
    <w:rsid w:val="001E4956"/>
    <w:rsid w:val="001E51E8"/>
    <w:rsid w:val="001E61BB"/>
    <w:rsid w:val="001E61C9"/>
    <w:rsid w:val="001E73CF"/>
    <w:rsid w:val="001E73F4"/>
    <w:rsid w:val="001F229E"/>
    <w:rsid w:val="001F341B"/>
    <w:rsid w:val="001F4A7E"/>
    <w:rsid w:val="001F4B8C"/>
    <w:rsid w:val="001F4F9B"/>
    <w:rsid w:val="002007CA"/>
    <w:rsid w:val="00202866"/>
    <w:rsid w:val="00202A36"/>
    <w:rsid w:val="002030B8"/>
    <w:rsid w:val="00204C84"/>
    <w:rsid w:val="00205BA0"/>
    <w:rsid w:val="002068A4"/>
    <w:rsid w:val="0021015E"/>
    <w:rsid w:val="00212A2E"/>
    <w:rsid w:val="00215D13"/>
    <w:rsid w:val="00216462"/>
    <w:rsid w:val="00216AB2"/>
    <w:rsid w:val="00217AA0"/>
    <w:rsid w:val="0022053F"/>
    <w:rsid w:val="002221D5"/>
    <w:rsid w:val="00222AA3"/>
    <w:rsid w:val="00225AAD"/>
    <w:rsid w:val="0022685B"/>
    <w:rsid w:val="00226FA0"/>
    <w:rsid w:val="0023018C"/>
    <w:rsid w:val="0023047E"/>
    <w:rsid w:val="00230606"/>
    <w:rsid w:val="00230C3A"/>
    <w:rsid w:val="0023205B"/>
    <w:rsid w:val="002322AD"/>
    <w:rsid w:val="002369CE"/>
    <w:rsid w:val="00244698"/>
    <w:rsid w:val="00245A51"/>
    <w:rsid w:val="002466D7"/>
    <w:rsid w:val="00247905"/>
    <w:rsid w:val="0025644A"/>
    <w:rsid w:val="00261983"/>
    <w:rsid w:val="00267F71"/>
    <w:rsid w:val="00270C95"/>
    <w:rsid w:val="0027246C"/>
    <w:rsid w:val="002726D9"/>
    <w:rsid w:val="00273EBC"/>
    <w:rsid w:val="00275B43"/>
    <w:rsid w:val="0027766E"/>
    <w:rsid w:val="00277936"/>
    <w:rsid w:val="002815E0"/>
    <w:rsid w:val="00281C8D"/>
    <w:rsid w:val="00282A2D"/>
    <w:rsid w:val="00283995"/>
    <w:rsid w:val="002845D9"/>
    <w:rsid w:val="00284D8A"/>
    <w:rsid w:val="002860A4"/>
    <w:rsid w:val="00290E37"/>
    <w:rsid w:val="00291BC9"/>
    <w:rsid w:val="00292375"/>
    <w:rsid w:val="002A2A13"/>
    <w:rsid w:val="002A6277"/>
    <w:rsid w:val="002A6A64"/>
    <w:rsid w:val="002A7055"/>
    <w:rsid w:val="002A7E68"/>
    <w:rsid w:val="002B0A9D"/>
    <w:rsid w:val="002B1F0B"/>
    <w:rsid w:val="002B551B"/>
    <w:rsid w:val="002B6F58"/>
    <w:rsid w:val="002C163B"/>
    <w:rsid w:val="002C3205"/>
    <w:rsid w:val="002C3734"/>
    <w:rsid w:val="002C4863"/>
    <w:rsid w:val="002C6C56"/>
    <w:rsid w:val="002D272F"/>
    <w:rsid w:val="002D2D46"/>
    <w:rsid w:val="002D38AE"/>
    <w:rsid w:val="002D709C"/>
    <w:rsid w:val="002E21DD"/>
    <w:rsid w:val="002E3D92"/>
    <w:rsid w:val="002F06AA"/>
    <w:rsid w:val="002F4FB0"/>
    <w:rsid w:val="002F64D5"/>
    <w:rsid w:val="002F68A2"/>
    <w:rsid w:val="002F7085"/>
    <w:rsid w:val="002F7C55"/>
    <w:rsid w:val="0030245A"/>
    <w:rsid w:val="00303B73"/>
    <w:rsid w:val="00304108"/>
    <w:rsid w:val="003051F3"/>
    <w:rsid w:val="00307A5B"/>
    <w:rsid w:val="00310D99"/>
    <w:rsid w:val="00314C63"/>
    <w:rsid w:val="00321330"/>
    <w:rsid w:val="0032305B"/>
    <w:rsid w:val="0032330D"/>
    <w:rsid w:val="00323E3B"/>
    <w:rsid w:val="003261BD"/>
    <w:rsid w:val="00327558"/>
    <w:rsid w:val="003301E3"/>
    <w:rsid w:val="00333A1B"/>
    <w:rsid w:val="00334A50"/>
    <w:rsid w:val="00337D47"/>
    <w:rsid w:val="0034134D"/>
    <w:rsid w:val="0034273D"/>
    <w:rsid w:val="00343A7F"/>
    <w:rsid w:val="00344CF7"/>
    <w:rsid w:val="00347F53"/>
    <w:rsid w:val="00350A74"/>
    <w:rsid w:val="003514EE"/>
    <w:rsid w:val="003527DE"/>
    <w:rsid w:val="00353E7E"/>
    <w:rsid w:val="00355C57"/>
    <w:rsid w:val="00357937"/>
    <w:rsid w:val="003621B6"/>
    <w:rsid w:val="00363671"/>
    <w:rsid w:val="00363967"/>
    <w:rsid w:val="00363BCA"/>
    <w:rsid w:val="00363C6D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824CC"/>
    <w:rsid w:val="00382B66"/>
    <w:rsid w:val="003840C0"/>
    <w:rsid w:val="003843BA"/>
    <w:rsid w:val="003907F7"/>
    <w:rsid w:val="0039124E"/>
    <w:rsid w:val="00391C87"/>
    <w:rsid w:val="003927F1"/>
    <w:rsid w:val="00394252"/>
    <w:rsid w:val="003956C4"/>
    <w:rsid w:val="00395A1F"/>
    <w:rsid w:val="00396DAD"/>
    <w:rsid w:val="00397CE4"/>
    <w:rsid w:val="003A0088"/>
    <w:rsid w:val="003A73FF"/>
    <w:rsid w:val="003A76E8"/>
    <w:rsid w:val="003B168F"/>
    <w:rsid w:val="003B2008"/>
    <w:rsid w:val="003B22B5"/>
    <w:rsid w:val="003B7303"/>
    <w:rsid w:val="003B7896"/>
    <w:rsid w:val="003C3AED"/>
    <w:rsid w:val="003C3D32"/>
    <w:rsid w:val="003C6136"/>
    <w:rsid w:val="003C7AA5"/>
    <w:rsid w:val="003D0FAA"/>
    <w:rsid w:val="003D1B88"/>
    <w:rsid w:val="003D2745"/>
    <w:rsid w:val="003D2F4C"/>
    <w:rsid w:val="003D589D"/>
    <w:rsid w:val="003D5FD8"/>
    <w:rsid w:val="003E1920"/>
    <w:rsid w:val="003E1C93"/>
    <w:rsid w:val="003E25DB"/>
    <w:rsid w:val="003E50C3"/>
    <w:rsid w:val="003E5DF3"/>
    <w:rsid w:val="003E7291"/>
    <w:rsid w:val="003E7468"/>
    <w:rsid w:val="003E79A6"/>
    <w:rsid w:val="003F012A"/>
    <w:rsid w:val="003F0376"/>
    <w:rsid w:val="003F0599"/>
    <w:rsid w:val="003F1A56"/>
    <w:rsid w:val="00400868"/>
    <w:rsid w:val="0040188D"/>
    <w:rsid w:val="004035DA"/>
    <w:rsid w:val="00406AD1"/>
    <w:rsid w:val="00411470"/>
    <w:rsid w:val="00412C86"/>
    <w:rsid w:val="00416AAE"/>
    <w:rsid w:val="00421528"/>
    <w:rsid w:val="004217C1"/>
    <w:rsid w:val="00422998"/>
    <w:rsid w:val="0042454D"/>
    <w:rsid w:val="0042585F"/>
    <w:rsid w:val="00427B7C"/>
    <w:rsid w:val="00434C27"/>
    <w:rsid w:val="0044005B"/>
    <w:rsid w:val="00440B2D"/>
    <w:rsid w:val="0044332C"/>
    <w:rsid w:val="0044398B"/>
    <w:rsid w:val="0044425B"/>
    <w:rsid w:val="00444695"/>
    <w:rsid w:val="00446C32"/>
    <w:rsid w:val="00447E7D"/>
    <w:rsid w:val="00452D49"/>
    <w:rsid w:val="00452FC3"/>
    <w:rsid w:val="0045362B"/>
    <w:rsid w:val="0045680E"/>
    <w:rsid w:val="0045755B"/>
    <w:rsid w:val="00457E18"/>
    <w:rsid w:val="004621A6"/>
    <w:rsid w:val="00471D34"/>
    <w:rsid w:val="0047286A"/>
    <w:rsid w:val="004743F3"/>
    <w:rsid w:val="00476325"/>
    <w:rsid w:val="00476580"/>
    <w:rsid w:val="00480603"/>
    <w:rsid w:val="00483E78"/>
    <w:rsid w:val="00484F10"/>
    <w:rsid w:val="00485858"/>
    <w:rsid w:val="00486D13"/>
    <w:rsid w:val="00486DBB"/>
    <w:rsid w:val="004903FB"/>
    <w:rsid w:val="00490B3B"/>
    <w:rsid w:val="00490FC3"/>
    <w:rsid w:val="00494FD7"/>
    <w:rsid w:val="00495223"/>
    <w:rsid w:val="00495F83"/>
    <w:rsid w:val="0049662D"/>
    <w:rsid w:val="004A039B"/>
    <w:rsid w:val="004A06C5"/>
    <w:rsid w:val="004A1BFD"/>
    <w:rsid w:val="004A21D1"/>
    <w:rsid w:val="004A276A"/>
    <w:rsid w:val="004A2CC8"/>
    <w:rsid w:val="004A531E"/>
    <w:rsid w:val="004A649B"/>
    <w:rsid w:val="004A7400"/>
    <w:rsid w:val="004B0FDB"/>
    <w:rsid w:val="004B3225"/>
    <w:rsid w:val="004B4246"/>
    <w:rsid w:val="004B42EB"/>
    <w:rsid w:val="004B454A"/>
    <w:rsid w:val="004B4FC7"/>
    <w:rsid w:val="004B6053"/>
    <w:rsid w:val="004B67F2"/>
    <w:rsid w:val="004C013D"/>
    <w:rsid w:val="004C1329"/>
    <w:rsid w:val="004C1E00"/>
    <w:rsid w:val="004C2A5B"/>
    <w:rsid w:val="004C3880"/>
    <w:rsid w:val="004C4B0F"/>
    <w:rsid w:val="004C5120"/>
    <w:rsid w:val="004C51CD"/>
    <w:rsid w:val="004C6038"/>
    <w:rsid w:val="004C6284"/>
    <w:rsid w:val="004C6BC7"/>
    <w:rsid w:val="004C7390"/>
    <w:rsid w:val="004D0D0F"/>
    <w:rsid w:val="004D0F2F"/>
    <w:rsid w:val="004D179F"/>
    <w:rsid w:val="004D3323"/>
    <w:rsid w:val="004D411C"/>
    <w:rsid w:val="004D5B31"/>
    <w:rsid w:val="004D5D09"/>
    <w:rsid w:val="004E0E33"/>
    <w:rsid w:val="004E118F"/>
    <w:rsid w:val="004E136C"/>
    <w:rsid w:val="004E32B1"/>
    <w:rsid w:val="004E6862"/>
    <w:rsid w:val="004F22CB"/>
    <w:rsid w:val="004F22FA"/>
    <w:rsid w:val="004F2BB2"/>
    <w:rsid w:val="004F3283"/>
    <w:rsid w:val="00500294"/>
    <w:rsid w:val="0050116C"/>
    <w:rsid w:val="00501A71"/>
    <w:rsid w:val="00501E3E"/>
    <w:rsid w:val="005078C5"/>
    <w:rsid w:val="00510834"/>
    <w:rsid w:val="0051262C"/>
    <w:rsid w:val="00513877"/>
    <w:rsid w:val="005153BC"/>
    <w:rsid w:val="00516305"/>
    <w:rsid w:val="005168AD"/>
    <w:rsid w:val="005176D2"/>
    <w:rsid w:val="00521CEE"/>
    <w:rsid w:val="0052233E"/>
    <w:rsid w:val="00525B53"/>
    <w:rsid w:val="00526970"/>
    <w:rsid w:val="00526C93"/>
    <w:rsid w:val="005336B7"/>
    <w:rsid w:val="005339AE"/>
    <w:rsid w:val="00533AC1"/>
    <w:rsid w:val="00535EA2"/>
    <w:rsid w:val="00537410"/>
    <w:rsid w:val="00541F08"/>
    <w:rsid w:val="00543061"/>
    <w:rsid w:val="00543205"/>
    <w:rsid w:val="00543238"/>
    <w:rsid w:val="00543A99"/>
    <w:rsid w:val="005463F1"/>
    <w:rsid w:val="00550787"/>
    <w:rsid w:val="0055148E"/>
    <w:rsid w:val="005540B8"/>
    <w:rsid w:val="00554BA0"/>
    <w:rsid w:val="00554D4C"/>
    <w:rsid w:val="005568AB"/>
    <w:rsid w:val="00560061"/>
    <w:rsid w:val="00560475"/>
    <w:rsid w:val="00562128"/>
    <w:rsid w:val="005671FC"/>
    <w:rsid w:val="005759F2"/>
    <w:rsid w:val="00575C3C"/>
    <w:rsid w:val="00575F8F"/>
    <w:rsid w:val="00576406"/>
    <w:rsid w:val="00576439"/>
    <w:rsid w:val="00576D74"/>
    <w:rsid w:val="00576DB0"/>
    <w:rsid w:val="00577888"/>
    <w:rsid w:val="00580133"/>
    <w:rsid w:val="005806A9"/>
    <w:rsid w:val="00580DE2"/>
    <w:rsid w:val="00580E92"/>
    <w:rsid w:val="005811EB"/>
    <w:rsid w:val="0058244B"/>
    <w:rsid w:val="00583B77"/>
    <w:rsid w:val="005843D9"/>
    <w:rsid w:val="00586570"/>
    <w:rsid w:val="00590349"/>
    <w:rsid w:val="00591832"/>
    <w:rsid w:val="00592841"/>
    <w:rsid w:val="00592FBD"/>
    <w:rsid w:val="00597F45"/>
    <w:rsid w:val="005A0B09"/>
    <w:rsid w:val="005A2631"/>
    <w:rsid w:val="005A357F"/>
    <w:rsid w:val="005A388F"/>
    <w:rsid w:val="005A7BE5"/>
    <w:rsid w:val="005A7FE5"/>
    <w:rsid w:val="005B4DEC"/>
    <w:rsid w:val="005B5192"/>
    <w:rsid w:val="005B6FD0"/>
    <w:rsid w:val="005C0714"/>
    <w:rsid w:val="005C2563"/>
    <w:rsid w:val="005C2C5B"/>
    <w:rsid w:val="005C2DC8"/>
    <w:rsid w:val="005C35F5"/>
    <w:rsid w:val="005C6148"/>
    <w:rsid w:val="005C61A5"/>
    <w:rsid w:val="005C7189"/>
    <w:rsid w:val="005D0159"/>
    <w:rsid w:val="005D294A"/>
    <w:rsid w:val="005D5D19"/>
    <w:rsid w:val="005E2C05"/>
    <w:rsid w:val="005E354E"/>
    <w:rsid w:val="005E4ACB"/>
    <w:rsid w:val="005E6805"/>
    <w:rsid w:val="005E6BFB"/>
    <w:rsid w:val="005E70C7"/>
    <w:rsid w:val="005E7377"/>
    <w:rsid w:val="005E75BF"/>
    <w:rsid w:val="005F2464"/>
    <w:rsid w:val="005F2B49"/>
    <w:rsid w:val="005F3663"/>
    <w:rsid w:val="005F5F66"/>
    <w:rsid w:val="005F6B47"/>
    <w:rsid w:val="006023ED"/>
    <w:rsid w:val="00603BE6"/>
    <w:rsid w:val="006044D5"/>
    <w:rsid w:val="0061009F"/>
    <w:rsid w:val="00612079"/>
    <w:rsid w:val="00614927"/>
    <w:rsid w:val="00617D81"/>
    <w:rsid w:val="00621207"/>
    <w:rsid w:val="00622481"/>
    <w:rsid w:val="006225E8"/>
    <w:rsid w:val="00622FDC"/>
    <w:rsid w:val="00624E1F"/>
    <w:rsid w:val="00625020"/>
    <w:rsid w:val="0062532A"/>
    <w:rsid w:val="006265B6"/>
    <w:rsid w:val="006268EB"/>
    <w:rsid w:val="00627756"/>
    <w:rsid w:val="00630B79"/>
    <w:rsid w:val="00634D17"/>
    <w:rsid w:val="0063541C"/>
    <w:rsid w:val="006359D2"/>
    <w:rsid w:val="00642F26"/>
    <w:rsid w:val="006434C1"/>
    <w:rsid w:val="00645553"/>
    <w:rsid w:val="00647B77"/>
    <w:rsid w:val="00650B3D"/>
    <w:rsid w:val="00650E5F"/>
    <w:rsid w:val="006514E3"/>
    <w:rsid w:val="0065274C"/>
    <w:rsid w:val="006534B7"/>
    <w:rsid w:val="00653A12"/>
    <w:rsid w:val="00655563"/>
    <w:rsid w:val="0065577D"/>
    <w:rsid w:val="00661A36"/>
    <w:rsid w:val="00661A71"/>
    <w:rsid w:val="00662DEA"/>
    <w:rsid w:val="006661F1"/>
    <w:rsid w:val="00672E90"/>
    <w:rsid w:val="00674638"/>
    <w:rsid w:val="00676AC5"/>
    <w:rsid w:val="00684EC4"/>
    <w:rsid w:val="00686900"/>
    <w:rsid w:val="00686D14"/>
    <w:rsid w:val="00687ED7"/>
    <w:rsid w:val="00691C4C"/>
    <w:rsid w:val="00692080"/>
    <w:rsid w:val="00696CE6"/>
    <w:rsid w:val="0069712C"/>
    <w:rsid w:val="006A157B"/>
    <w:rsid w:val="006A2E1F"/>
    <w:rsid w:val="006A3921"/>
    <w:rsid w:val="006A4E17"/>
    <w:rsid w:val="006A67A5"/>
    <w:rsid w:val="006B3083"/>
    <w:rsid w:val="006B5345"/>
    <w:rsid w:val="006C0422"/>
    <w:rsid w:val="006C052B"/>
    <w:rsid w:val="006C144C"/>
    <w:rsid w:val="006C3B08"/>
    <w:rsid w:val="006C40B2"/>
    <w:rsid w:val="006C4339"/>
    <w:rsid w:val="006C62E1"/>
    <w:rsid w:val="006D0C1B"/>
    <w:rsid w:val="006D130C"/>
    <w:rsid w:val="006D1525"/>
    <w:rsid w:val="006D166F"/>
    <w:rsid w:val="006D315E"/>
    <w:rsid w:val="006D48A4"/>
    <w:rsid w:val="006D4DFB"/>
    <w:rsid w:val="006D6A67"/>
    <w:rsid w:val="006D7E7B"/>
    <w:rsid w:val="006E0F4E"/>
    <w:rsid w:val="006E481D"/>
    <w:rsid w:val="006E4AF1"/>
    <w:rsid w:val="006E6EAB"/>
    <w:rsid w:val="006F0345"/>
    <w:rsid w:val="006F0469"/>
    <w:rsid w:val="006F26AB"/>
    <w:rsid w:val="006F5C45"/>
    <w:rsid w:val="006F6067"/>
    <w:rsid w:val="006F65B3"/>
    <w:rsid w:val="00700979"/>
    <w:rsid w:val="007040B6"/>
    <w:rsid w:val="00705076"/>
    <w:rsid w:val="00705597"/>
    <w:rsid w:val="00705E55"/>
    <w:rsid w:val="00706E09"/>
    <w:rsid w:val="00710FD7"/>
    <w:rsid w:val="00711147"/>
    <w:rsid w:val="0071200C"/>
    <w:rsid w:val="0071222D"/>
    <w:rsid w:val="00712791"/>
    <w:rsid w:val="00714162"/>
    <w:rsid w:val="00714414"/>
    <w:rsid w:val="007166A1"/>
    <w:rsid w:val="00717391"/>
    <w:rsid w:val="0071778D"/>
    <w:rsid w:val="00720A0B"/>
    <w:rsid w:val="00720D5D"/>
    <w:rsid w:val="00723837"/>
    <w:rsid w:val="00724891"/>
    <w:rsid w:val="007248EF"/>
    <w:rsid w:val="007277E3"/>
    <w:rsid w:val="00731837"/>
    <w:rsid w:val="00731A17"/>
    <w:rsid w:val="00731D81"/>
    <w:rsid w:val="00734458"/>
    <w:rsid w:val="007352AE"/>
    <w:rsid w:val="00735588"/>
    <w:rsid w:val="00737907"/>
    <w:rsid w:val="007419CF"/>
    <w:rsid w:val="0074241C"/>
    <w:rsid w:val="00742E9E"/>
    <w:rsid w:val="00742F40"/>
    <w:rsid w:val="00743B01"/>
    <w:rsid w:val="00743E19"/>
    <w:rsid w:val="0074487E"/>
    <w:rsid w:val="00746273"/>
    <w:rsid w:val="0075366F"/>
    <w:rsid w:val="00755084"/>
    <w:rsid w:val="00755F42"/>
    <w:rsid w:val="00756FFD"/>
    <w:rsid w:val="00757E56"/>
    <w:rsid w:val="00763A95"/>
    <w:rsid w:val="0076599E"/>
    <w:rsid w:val="00766529"/>
    <w:rsid w:val="00766CA9"/>
    <w:rsid w:val="00767D3B"/>
    <w:rsid w:val="0077126C"/>
    <w:rsid w:val="007721BF"/>
    <w:rsid w:val="00774466"/>
    <w:rsid w:val="00774E70"/>
    <w:rsid w:val="0078181E"/>
    <w:rsid w:val="00783E8E"/>
    <w:rsid w:val="00784E2E"/>
    <w:rsid w:val="00786BE0"/>
    <w:rsid w:val="00790475"/>
    <w:rsid w:val="007913E4"/>
    <w:rsid w:val="00793351"/>
    <w:rsid w:val="007943B9"/>
    <w:rsid w:val="00796CEE"/>
    <w:rsid w:val="00796F70"/>
    <w:rsid w:val="007A1F02"/>
    <w:rsid w:val="007A209A"/>
    <w:rsid w:val="007A34FD"/>
    <w:rsid w:val="007A42EC"/>
    <w:rsid w:val="007A4664"/>
    <w:rsid w:val="007B042E"/>
    <w:rsid w:val="007B514D"/>
    <w:rsid w:val="007B5396"/>
    <w:rsid w:val="007B6F4C"/>
    <w:rsid w:val="007C0B2A"/>
    <w:rsid w:val="007C32B9"/>
    <w:rsid w:val="007C5177"/>
    <w:rsid w:val="007D4396"/>
    <w:rsid w:val="007E0460"/>
    <w:rsid w:val="007E1144"/>
    <w:rsid w:val="007E13F0"/>
    <w:rsid w:val="007E1A99"/>
    <w:rsid w:val="007E1E2E"/>
    <w:rsid w:val="007E74E0"/>
    <w:rsid w:val="007F0842"/>
    <w:rsid w:val="007F2A5B"/>
    <w:rsid w:val="007F2D42"/>
    <w:rsid w:val="007F36E0"/>
    <w:rsid w:val="007F52CB"/>
    <w:rsid w:val="007F65AC"/>
    <w:rsid w:val="00801498"/>
    <w:rsid w:val="008026CE"/>
    <w:rsid w:val="00803862"/>
    <w:rsid w:val="0080791A"/>
    <w:rsid w:val="008121FD"/>
    <w:rsid w:val="00814730"/>
    <w:rsid w:val="008203AA"/>
    <w:rsid w:val="00833960"/>
    <w:rsid w:val="00834C83"/>
    <w:rsid w:val="00834F22"/>
    <w:rsid w:val="00835EE2"/>
    <w:rsid w:val="00837732"/>
    <w:rsid w:val="00840F23"/>
    <w:rsid w:val="00841741"/>
    <w:rsid w:val="00841B44"/>
    <w:rsid w:val="008432A8"/>
    <w:rsid w:val="00844759"/>
    <w:rsid w:val="00844B72"/>
    <w:rsid w:val="00845B7D"/>
    <w:rsid w:val="008468FA"/>
    <w:rsid w:val="0084715E"/>
    <w:rsid w:val="00847780"/>
    <w:rsid w:val="00850E31"/>
    <w:rsid w:val="00853121"/>
    <w:rsid w:val="0085454F"/>
    <w:rsid w:val="00857D8A"/>
    <w:rsid w:val="008602F9"/>
    <w:rsid w:val="00861230"/>
    <w:rsid w:val="00861F46"/>
    <w:rsid w:val="00864855"/>
    <w:rsid w:val="00865D96"/>
    <w:rsid w:val="00866EBF"/>
    <w:rsid w:val="00866FE4"/>
    <w:rsid w:val="00870017"/>
    <w:rsid w:val="008701B7"/>
    <w:rsid w:val="008708C1"/>
    <w:rsid w:val="00871687"/>
    <w:rsid w:val="0087200B"/>
    <w:rsid w:val="0087346C"/>
    <w:rsid w:val="00874D77"/>
    <w:rsid w:val="00874E49"/>
    <w:rsid w:val="00875122"/>
    <w:rsid w:val="00875A82"/>
    <w:rsid w:val="00876898"/>
    <w:rsid w:val="00880514"/>
    <w:rsid w:val="00882D7E"/>
    <w:rsid w:val="0088324E"/>
    <w:rsid w:val="00883CC4"/>
    <w:rsid w:val="00887318"/>
    <w:rsid w:val="00887DA4"/>
    <w:rsid w:val="0089272D"/>
    <w:rsid w:val="00892A80"/>
    <w:rsid w:val="00893A2F"/>
    <w:rsid w:val="00895840"/>
    <w:rsid w:val="00896503"/>
    <w:rsid w:val="00897BCC"/>
    <w:rsid w:val="008A0276"/>
    <w:rsid w:val="008A2369"/>
    <w:rsid w:val="008A4BB7"/>
    <w:rsid w:val="008A4E13"/>
    <w:rsid w:val="008A4FC4"/>
    <w:rsid w:val="008A72CC"/>
    <w:rsid w:val="008A7D40"/>
    <w:rsid w:val="008B16FA"/>
    <w:rsid w:val="008B182B"/>
    <w:rsid w:val="008B7BBA"/>
    <w:rsid w:val="008C1E89"/>
    <w:rsid w:val="008C25A2"/>
    <w:rsid w:val="008C3E25"/>
    <w:rsid w:val="008C3EBE"/>
    <w:rsid w:val="008D4DCA"/>
    <w:rsid w:val="008D59AE"/>
    <w:rsid w:val="008E1218"/>
    <w:rsid w:val="008E2AAA"/>
    <w:rsid w:val="008E53E8"/>
    <w:rsid w:val="008F254F"/>
    <w:rsid w:val="008F346C"/>
    <w:rsid w:val="008F4781"/>
    <w:rsid w:val="008F5E45"/>
    <w:rsid w:val="009008FD"/>
    <w:rsid w:val="009033FD"/>
    <w:rsid w:val="00903C52"/>
    <w:rsid w:val="009130D8"/>
    <w:rsid w:val="009142E3"/>
    <w:rsid w:val="009152E0"/>
    <w:rsid w:val="0091662D"/>
    <w:rsid w:val="00916CBA"/>
    <w:rsid w:val="009207F1"/>
    <w:rsid w:val="00921067"/>
    <w:rsid w:val="00921174"/>
    <w:rsid w:val="009235A2"/>
    <w:rsid w:val="00924573"/>
    <w:rsid w:val="00933830"/>
    <w:rsid w:val="00933A3C"/>
    <w:rsid w:val="0093619F"/>
    <w:rsid w:val="00936978"/>
    <w:rsid w:val="00940304"/>
    <w:rsid w:val="00940648"/>
    <w:rsid w:val="009427E5"/>
    <w:rsid w:val="00944BA9"/>
    <w:rsid w:val="00944D78"/>
    <w:rsid w:val="009454B7"/>
    <w:rsid w:val="00945F6F"/>
    <w:rsid w:val="00950A19"/>
    <w:rsid w:val="00951BBB"/>
    <w:rsid w:val="0095380C"/>
    <w:rsid w:val="009558BE"/>
    <w:rsid w:val="009560CF"/>
    <w:rsid w:val="009568D8"/>
    <w:rsid w:val="00957FD5"/>
    <w:rsid w:val="009613D8"/>
    <w:rsid w:val="00961E8E"/>
    <w:rsid w:val="00963663"/>
    <w:rsid w:val="00965961"/>
    <w:rsid w:val="0096603D"/>
    <w:rsid w:val="00966A7F"/>
    <w:rsid w:val="00971C80"/>
    <w:rsid w:val="009735A1"/>
    <w:rsid w:val="00974275"/>
    <w:rsid w:val="00975503"/>
    <w:rsid w:val="00975EBE"/>
    <w:rsid w:val="009804FC"/>
    <w:rsid w:val="00982969"/>
    <w:rsid w:val="00983792"/>
    <w:rsid w:val="0098474B"/>
    <w:rsid w:val="00984A5C"/>
    <w:rsid w:val="00986EC5"/>
    <w:rsid w:val="00987B9C"/>
    <w:rsid w:val="0099196F"/>
    <w:rsid w:val="0099202F"/>
    <w:rsid w:val="009920A8"/>
    <w:rsid w:val="00992DCC"/>
    <w:rsid w:val="00994BD1"/>
    <w:rsid w:val="00995CBA"/>
    <w:rsid w:val="00996354"/>
    <w:rsid w:val="0099678C"/>
    <w:rsid w:val="009969ED"/>
    <w:rsid w:val="009979D1"/>
    <w:rsid w:val="009A121D"/>
    <w:rsid w:val="009A1849"/>
    <w:rsid w:val="009A1DB4"/>
    <w:rsid w:val="009A247C"/>
    <w:rsid w:val="009A27FF"/>
    <w:rsid w:val="009A5E0E"/>
    <w:rsid w:val="009A61E0"/>
    <w:rsid w:val="009B030C"/>
    <w:rsid w:val="009B0C96"/>
    <w:rsid w:val="009B100D"/>
    <w:rsid w:val="009B5EE7"/>
    <w:rsid w:val="009C04D7"/>
    <w:rsid w:val="009C06B3"/>
    <w:rsid w:val="009C1CF8"/>
    <w:rsid w:val="009C222B"/>
    <w:rsid w:val="009C5E0F"/>
    <w:rsid w:val="009C5E66"/>
    <w:rsid w:val="009C64D7"/>
    <w:rsid w:val="009C66DB"/>
    <w:rsid w:val="009C67A8"/>
    <w:rsid w:val="009C7795"/>
    <w:rsid w:val="009D1BAD"/>
    <w:rsid w:val="009D1D6A"/>
    <w:rsid w:val="009D201B"/>
    <w:rsid w:val="009D210E"/>
    <w:rsid w:val="009D5D9C"/>
    <w:rsid w:val="009E2171"/>
    <w:rsid w:val="009E3F74"/>
    <w:rsid w:val="009E46B8"/>
    <w:rsid w:val="009E5F0F"/>
    <w:rsid w:val="009F3314"/>
    <w:rsid w:val="009F3E6A"/>
    <w:rsid w:val="00A02378"/>
    <w:rsid w:val="00A03638"/>
    <w:rsid w:val="00A0473F"/>
    <w:rsid w:val="00A057A5"/>
    <w:rsid w:val="00A06F53"/>
    <w:rsid w:val="00A11501"/>
    <w:rsid w:val="00A14C78"/>
    <w:rsid w:val="00A162B0"/>
    <w:rsid w:val="00A211F7"/>
    <w:rsid w:val="00A24FE6"/>
    <w:rsid w:val="00A25F7E"/>
    <w:rsid w:val="00A275C7"/>
    <w:rsid w:val="00A27842"/>
    <w:rsid w:val="00A322F6"/>
    <w:rsid w:val="00A34DA7"/>
    <w:rsid w:val="00A362DE"/>
    <w:rsid w:val="00A37755"/>
    <w:rsid w:val="00A37A5C"/>
    <w:rsid w:val="00A43EDD"/>
    <w:rsid w:val="00A447C1"/>
    <w:rsid w:val="00A50948"/>
    <w:rsid w:val="00A524D0"/>
    <w:rsid w:val="00A52E81"/>
    <w:rsid w:val="00A5451D"/>
    <w:rsid w:val="00A5539F"/>
    <w:rsid w:val="00A55C83"/>
    <w:rsid w:val="00A57815"/>
    <w:rsid w:val="00A60E3D"/>
    <w:rsid w:val="00A6169C"/>
    <w:rsid w:val="00A62266"/>
    <w:rsid w:val="00A62F82"/>
    <w:rsid w:val="00A62FAD"/>
    <w:rsid w:val="00A63996"/>
    <w:rsid w:val="00A70CDC"/>
    <w:rsid w:val="00A7133D"/>
    <w:rsid w:val="00A71A3A"/>
    <w:rsid w:val="00A71D76"/>
    <w:rsid w:val="00A71E43"/>
    <w:rsid w:val="00A722EF"/>
    <w:rsid w:val="00A7536A"/>
    <w:rsid w:val="00A7788C"/>
    <w:rsid w:val="00A77AF5"/>
    <w:rsid w:val="00A82B37"/>
    <w:rsid w:val="00A84A73"/>
    <w:rsid w:val="00A91196"/>
    <w:rsid w:val="00A95802"/>
    <w:rsid w:val="00A960B8"/>
    <w:rsid w:val="00A9656C"/>
    <w:rsid w:val="00AA5600"/>
    <w:rsid w:val="00AA5DDC"/>
    <w:rsid w:val="00AA7009"/>
    <w:rsid w:val="00AB39C5"/>
    <w:rsid w:val="00AB3CA6"/>
    <w:rsid w:val="00AB605E"/>
    <w:rsid w:val="00AC0DF9"/>
    <w:rsid w:val="00AC2595"/>
    <w:rsid w:val="00AC2D5B"/>
    <w:rsid w:val="00AC3C0A"/>
    <w:rsid w:val="00AC4557"/>
    <w:rsid w:val="00AC4A54"/>
    <w:rsid w:val="00AC6321"/>
    <w:rsid w:val="00AC64EE"/>
    <w:rsid w:val="00AC76C1"/>
    <w:rsid w:val="00AD36B2"/>
    <w:rsid w:val="00AD4D36"/>
    <w:rsid w:val="00AD5C8F"/>
    <w:rsid w:val="00AD7355"/>
    <w:rsid w:val="00AE0587"/>
    <w:rsid w:val="00AE2A17"/>
    <w:rsid w:val="00AE37A6"/>
    <w:rsid w:val="00AE51E6"/>
    <w:rsid w:val="00AE6695"/>
    <w:rsid w:val="00AE6EB7"/>
    <w:rsid w:val="00AE7A27"/>
    <w:rsid w:val="00AF00E5"/>
    <w:rsid w:val="00AF1E60"/>
    <w:rsid w:val="00AF236E"/>
    <w:rsid w:val="00AF2EA6"/>
    <w:rsid w:val="00AF428D"/>
    <w:rsid w:val="00AF47AE"/>
    <w:rsid w:val="00AF4E5F"/>
    <w:rsid w:val="00AF5186"/>
    <w:rsid w:val="00AF701A"/>
    <w:rsid w:val="00AF79EE"/>
    <w:rsid w:val="00AF7CA8"/>
    <w:rsid w:val="00B01588"/>
    <w:rsid w:val="00B01936"/>
    <w:rsid w:val="00B048CC"/>
    <w:rsid w:val="00B05554"/>
    <w:rsid w:val="00B1124F"/>
    <w:rsid w:val="00B11A9B"/>
    <w:rsid w:val="00B24B2A"/>
    <w:rsid w:val="00B24FE5"/>
    <w:rsid w:val="00B2511F"/>
    <w:rsid w:val="00B26170"/>
    <w:rsid w:val="00B3044A"/>
    <w:rsid w:val="00B30AF4"/>
    <w:rsid w:val="00B324C1"/>
    <w:rsid w:val="00B32881"/>
    <w:rsid w:val="00B32ABB"/>
    <w:rsid w:val="00B40109"/>
    <w:rsid w:val="00B40BD2"/>
    <w:rsid w:val="00B41FD3"/>
    <w:rsid w:val="00B426D3"/>
    <w:rsid w:val="00B431DE"/>
    <w:rsid w:val="00B452C0"/>
    <w:rsid w:val="00B453FD"/>
    <w:rsid w:val="00B5176B"/>
    <w:rsid w:val="00B52999"/>
    <w:rsid w:val="00B546C7"/>
    <w:rsid w:val="00B5551C"/>
    <w:rsid w:val="00B612D9"/>
    <w:rsid w:val="00B622CF"/>
    <w:rsid w:val="00B632F8"/>
    <w:rsid w:val="00B64B6C"/>
    <w:rsid w:val="00B65552"/>
    <w:rsid w:val="00B67D13"/>
    <w:rsid w:val="00B70D03"/>
    <w:rsid w:val="00B70E0C"/>
    <w:rsid w:val="00B723FD"/>
    <w:rsid w:val="00B74AAD"/>
    <w:rsid w:val="00B803E7"/>
    <w:rsid w:val="00B80CB1"/>
    <w:rsid w:val="00B82E14"/>
    <w:rsid w:val="00B8484B"/>
    <w:rsid w:val="00B86BDC"/>
    <w:rsid w:val="00B86D6B"/>
    <w:rsid w:val="00B9515D"/>
    <w:rsid w:val="00B9545F"/>
    <w:rsid w:val="00B97484"/>
    <w:rsid w:val="00BA2B5A"/>
    <w:rsid w:val="00BA4AF9"/>
    <w:rsid w:val="00BA4DDE"/>
    <w:rsid w:val="00BA514F"/>
    <w:rsid w:val="00BA7BC5"/>
    <w:rsid w:val="00BB0D12"/>
    <w:rsid w:val="00BB0EB7"/>
    <w:rsid w:val="00BB13A0"/>
    <w:rsid w:val="00BB1DA6"/>
    <w:rsid w:val="00BB206A"/>
    <w:rsid w:val="00BB2323"/>
    <w:rsid w:val="00BB47D3"/>
    <w:rsid w:val="00BB4CF6"/>
    <w:rsid w:val="00BC5E1D"/>
    <w:rsid w:val="00BC655F"/>
    <w:rsid w:val="00BC6819"/>
    <w:rsid w:val="00BD09F9"/>
    <w:rsid w:val="00BD1772"/>
    <w:rsid w:val="00BD6C11"/>
    <w:rsid w:val="00BE1685"/>
    <w:rsid w:val="00BE1953"/>
    <w:rsid w:val="00BE1E62"/>
    <w:rsid w:val="00BE4529"/>
    <w:rsid w:val="00BE5D92"/>
    <w:rsid w:val="00BE75B2"/>
    <w:rsid w:val="00BE7CFB"/>
    <w:rsid w:val="00BE7FDE"/>
    <w:rsid w:val="00BF36B5"/>
    <w:rsid w:val="00BF3967"/>
    <w:rsid w:val="00BF52B2"/>
    <w:rsid w:val="00BF7052"/>
    <w:rsid w:val="00C025E9"/>
    <w:rsid w:val="00C05139"/>
    <w:rsid w:val="00C056BB"/>
    <w:rsid w:val="00C05FAB"/>
    <w:rsid w:val="00C06648"/>
    <w:rsid w:val="00C101B1"/>
    <w:rsid w:val="00C11B38"/>
    <w:rsid w:val="00C12002"/>
    <w:rsid w:val="00C12376"/>
    <w:rsid w:val="00C12431"/>
    <w:rsid w:val="00C13649"/>
    <w:rsid w:val="00C2008E"/>
    <w:rsid w:val="00C20DEA"/>
    <w:rsid w:val="00C21138"/>
    <w:rsid w:val="00C25656"/>
    <w:rsid w:val="00C30C28"/>
    <w:rsid w:val="00C344C1"/>
    <w:rsid w:val="00C345A9"/>
    <w:rsid w:val="00C3674D"/>
    <w:rsid w:val="00C43038"/>
    <w:rsid w:val="00C43EDE"/>
    <w:rsid w:val="00C445A5"/>
    <w:rsid w:val="00C4580B"/>
    <w:rsid w:val="00C471D9"/>
    <w:rsid w:val="00C474B3"/>
    <w:rsid w:val="00C4785B"/>
    <w:rsid w:val="00C51D2F"/>
    <w:rsid w:val="00C52FA0"/>
    <w:rsid w:val="00C5377E"/>
    <w:rsid w:val="00C55D2C"/>
    <w:rsid w:val="00C57242"/>
    <w:rsid w:val="00C60AC3"/>
    <w:rsid w:val="00C6509F"/>
    <w:rsid w:val="00C656F3"/>
    <w:rsid w:val="00C67891"/>
    <w:rsid w:val="00C71096"/>
    <w:rsid w:val="00C715B4"/>
    <w:rsid w:val="00C73727"/>
    <w:rsid w:val="00C75191"/>
    <w:rsid w:val="00C82944"/>
    <w:rsid w:val="00C83137"/>
    <w:rsid w:val="00C83BBC"/>
    <w:rsid w:val="00C87285"/>
    <w:rsid w:val="00C912D1"/>
    <w:rsid w:val="00C938C7"/>
    <w:rsid w:val="00C93E25"/>
    <w:rsid w:val="00C93FC7"/>
    <w:rsid w:val="00C9736C"/>
    <w:rsid w:val="00C97383"/>
    <w:rsid w:val="00CA1712"/>
    <w:rsid w:val="00CA1AA0"/>
    <w:rsid w:val="00CA348A"/>
    <w:rsid w:val="00CA3DAC"/>
    <w:rsid w:val="00CA3EEB"/>
    <w:rsid w:val="00CA5EF8"/>
    <w:rsid w:val="00CA64BD"/>
    <w:rsid w:val="00CB003A"/>
    <w:rsid w:val="00CB1706"/>
    <w:rsid w:val="00CB2CE6"/>
    <w:rsid w:val="00CC06EF"/>
    <w:rsid w:val="00CC0804"/>
    <w:rsid w:val="00CC3058"/>
    <w:rsid w:val="00CC5917"/>
    <w:rsid w:val="00CC5F05"/>
    <w:rsid w:val="00CC61B2"/>
    <w:rsid w:val="00CC66F1"/>
    <w:rsid w:val="00CC6BB8"/>
    <w:rsid w:val="00CD0374"/>
    <w:rsid w:val="00CD19DE"/>
    <w:rsid w:val="00CD4B83"/>
    <w:rsid w:val="00CD7295"/>
    <w:rsid w:val="00CD775B"/>
    <w:rsid w:val="00CE0851"/>
    <w:rsid w:val="00CE19CF"/>
    <w:rsid w:val="00CE1C72"/>
    <w:rsid w:val="00CE2071"/>
    <w:rsid w:val="00CE2A0C"/>
    <w:rsid w:val="00CE2C97"/>
    <w:rsid w:val="00CE336B"/>
    <w:rsid w:val="00CE5152"/>
    <w:rsid w:val="00CE52F0"/>
    <w:rsid w:val="00CE6FAF"/>
    <w:rsid w:val="00CE757E"/>
    <w:rsid w:val="00CF08BB"/>
    <w:rsid w:val="00CF177C"/>
    <w:rsid w:val="00CF1E53"/>
    <w:rsid w:val="00CF2ABD"/>
    <w:rsid w:val="00CF4930"/>
    <w:rsid w:val="00D00E26"/>
    <w:rsid w:val="00D015B0"/>
    <w:rsid w:val="00D06E51"/>
    <w:rsid w:val="00D07B9E"/>
    <w:rsid w:val="00D123E1"/>
    <w:rsid w:val="00D13243"/>
    <w:rsid w:val="00D1389A"/>
    <w:rsid w:val="00D13DAC"/>
    <w:rsid w:val="00D15DFB"/>
    <w:rsid w:val="00D16A3D"/>
    <w:rsid w:val="00D22531"/>
    <w:rsid w:val="00D25B87"/>
    <w:rsid w:val="00D30E68"/>
    <w:rsid w:val="00D31037"/>
    <w:rsid w:val="00D32AB5"/>
    <w:rsid w:val="00D36D26"/>
    <w:rsid w:val="00D41B1C"/>
    <w:rsid w:val="00D468E7"/>
    <w:rsid w:val="00D54A24"/>
    <w:rsid w:val="00D55EF5"/>
    <w:rsid w:val="00D57397"/>
    <w:rsid w:val="00D61996"/>
    <w:rsid w:val="00D6203B"/>
    <w:rsid w:val="00D622EB"/>
    <w:rsid w:val="00D62814"/>
    <w:rsid w:val="00D62C10"/>
    <w:rsid w:val="00D631DE"/>
    <w:rsid w:val="00D654CD"/>
    <w:rsid w:val="00D65F47"/>
    <w:rsid w:val="00D6722C"/>
    <w:rsid w:val="00D678C7"/>
    <w:rsid w:val="00D67B0F"/>
    <w:rsid w:val="00D70ACB"/>
    <w:rsid w:val="00D74405"/>
    <w:rsid w:val="00D74C59"/>
    <w:rsid w:val="00D76800"/>
    <w:rsid w:val="00D77AD9"/>
    <w:rsid w:val="00D803F9"/>
    <w:rsid w:val="00D8261A"/>
    <w:rsid w:val="00D86918"/>
    <w:rsid w:val="00D92072"/>
    <w:rsid w:val="00D93000"/>
    <w:rsid w:val="00D9415C"/>
    <w:rsid w:val="00D9553C"/>
    <w:rsid w:val="00D97669"/>
    <w:rsid w:val="00DA11DD"/>
    <w:rsid w:val="00DA2CC3"/>
    <w:rsid w:val="00DA2D31"/>
    <w:rsid w:val="00DA3917"/>
    <w:rsid w:val="00DA469E"/>
    <w:rsid w:val="00DA716B"/>
    <w:rsid w:val="00DA741D"/>
    <w:rsid w:val="00DB0DFC"/>
    <w:rsid w:val="00DB1970"/>
    <w:rsid w:val="00DB2E63"/>
    <w:rsid w:val="00DB3618"/>
    <w:rsid w:val="00DB394C"/>
    <w:rsid w:val="00DB45F8"/>
    <w:rsid w:val="00DB54C4"/>
    <w:rsid w:val="00DB7675"/>
    <w:rsid w:val="00DB7719"/>
    <w:rsid w:val="00DC0BD6"/>
    <w:rsid w:val="00DC0E50"/>
    <w:rsid w:val="00DC2733"/>
    <w:rsid w:val="00DC3565"/>
    <w:rsid w:val="00DC3775"/>
    <w:rsid w:val="00DC5126"/>
    <w:rsid w:val="00DD03E4"/>
    <w:rsid w:val="00DD0414"/>
    <w:rsid w:val="00DD0C8A"/>
    <w:rsid w:val="00DD108E"/>
    <w:rsid w:val="00DD1E75"/>
    <w:rsid w:val="00DD2377"/>
    <w:rsid w:val="00DD3292"/>
    <w:rsid w:val="00DD3A15"/>
    <w:rsid w:val="00DD532A"/>
    <w:rsid w:val="00DE0978"/>
    <w:rsid w:val="00DE1070"/>
    <w:rsid w:val="00DE29B0"/>
    <w:rsid w:val="00DE4618"/>
    <w:rsid w:val="00DE49EC"/>
    <w:rsid w:val="00DE5AC1"/>
    <w:rsid w:val="00DE6101"/>
    <w:rsid w:val="00DE6805"/>
    <w:rsid w:val="00DE6D57"/>
    <w:rsid w:val="00DE6D83"/>
    <w:rsid w:val="00DF0C04"/>
    <w:rsid w:val="00DF11AD"/>
    <w:rsid w:val="00DF18E9"/>
    <w:rsid w:val="00DF516A"/>
    <w:rsid w:val="00DF5A4D"/>
    <w:rsid w:val="00DF5C05"/>
    <w:rsid w:val="00DF7EFE"/>
    <w:rsid w:val="00E00AA5"/>
    <w:rsid w:val="00E02496"/>
    <w:rsid w:val="00E02AFC"/>
    <w:rsid w:val="00E0399C"/>
    <w:rsid w:val="00E05958"/>
    <w:rsid w:val="00E06041"/>
    <w:rsid w:val="00E06583"/>
    <w:rsid w:val="00E0664B"/>
    <w:rsid w:val="00E07247"/>
    <w:rsid w:val="00E12CF1"/>
    <w:rsid w:val="00E12F6C"/>
    <w:rsid w:val="00E25DCD"/>
    <w:rsid w:val="00E25EED"/>
    <w:rsid w:val="00E269E1"/>
    <w:rsid w:val="00E30D41"/>
    <w:rsid w:val="00E31DA4"/>
    <w:rsid w:val="00E326FF"/>
    <w:rsid w:val="00E35156"/>
    <w:rsid w:val="00E351DC"/>
    <w:rsid w:val="00E414A0"/>
    <w:rsid w:val="00E425AA"/>
    <w:rsid w:val="00E42802"/>
    <w:rsid w:val="00E42F4F"/>
    <w:rsid w:val="00E4543F"/>
    <w:rsid w:val="00E45C99"/>
    <w:rsid w:val="00E45F13"/>
    <w:rsid w:val="00E46211"/>
    <w:rsid w:val="00E469CB"/>
    <w:rsid w:val="00E472E2"/>
    <w:rsid w:val="00E50336"/>
    <w:rsid w:val="00E510BC"/>
    <w:rsid w:val="00E51A6A"/>
    <w:rsid w:val="00E52BA4"/>
    <w:rsid w:val="00E61256"/>
    <w:rsid w:val="00E61EB6"/>
    <w:rsid w:val="00E62C01"/>
    <w:rsid w:val="00E62EFE"/>
    <w:rsid w:val="00E705EA"/>
    <w:rsid w:val="00E71550"/>
    <w:rsid w:val="00E73CB2"/>
    <w:rsid w:val="00E75F3D"/>
    <w:rsid w:val="00E77672"/>
    <w:rsid w:val="00E811F8"/>
    <w:rsid w:val="00E8145E"/>
    <w:rsid w:val="00E8175B"/>
    <w:rsid w:val="00E81A79"/>
    <w:rsid w:val="00E839BA"/>
    <w:rsid w:val="00E8428A"/>
    <w:rsid w:val="00E860F7"/>
    <w:rsid w:val="00E92C8B"/>
    <w:rsid w:val="00E93366"/>
    <w:rsid w:val="00E9379A"/>
    <w:rsid w:val="00E94267"/>
    <w:rsid w:val="00E97F7D"/>
    <w:rsid w:val="00EA20C3"/>
    <w:rsid w:val="00EA2469"/>
    <w:rsid w:val="00EA2B1B"/>
    <w:rsid w:val="00EA307A"/>
    <w:rsid w:val="00EA59B8"/>
    <w:rsid w:val="00EA5A01"/>
    <w:rsid w:val="00EA6A58"/>
    <w:rsid w:val="00EB5531"/>
    <w:rsid w:val="00EB6420"/>
    <w:rsid w:val="00EB723F"/>
    <w:rsid w:val="00EC0F54"/>
    <w:rsid w:val="00EC2890"/>
    <w:rsid w:val="00EC2DF9"/>
    <w:rsid w:val="00EC64FE"/>
    <w:rsid w:val="00EC6B44"/>
    <w:rsid w:val="00EC6CDF"/>
    <w:rsid w:val="00EC7820"/>
    <w:rsid w:val="00EC7C85"/>
    <w:rsid w:val="00EC7E47"/>
    <w:rsid w:val="00ED4313"/>
    <w:rsid w:val="00ED5356"/>
    <w:rsid w:val="00ED6E83"/>
    <w:rsid w:val="00ED7D8F"/>
    <w:rsid w:val="00EE0E00"/>
    <w:rsid w:val="00EE50E6"/>
    <w:rsid w:val="00EE6E36"/>
    <w:rsid w:val="00EF0686"/>
    <w:rsid w:val="00EF5815"/>
    <w:rsid w:val="00F00F8A"/>
    <w:rsid w:val="00F016BC"/>
    <w:rsid w:val="00F03D69"/>
    <w:rsid w:val="00F0660B"/>
    <w:rsid w:val="00F10070"/>
    <w:rsid w:val="00F10129"/>
    <w:rsid w:val="00F11064"/>
    <w:rsid w:val="00F123AE"/>
    <w:rsid w:val="00F13B5C"/>
    <w:rsid w:val="00F13EB2"/>
    <w:rsid w:val="00F14B93"/>
    <w:rsid w:val="00F16C91"/>
    <w:rsid w:val="00F16D33"/>
    <w:rsid w:val="00F16DD9"/>
    <w:rsid w:val="00F23862"/>
    <w:rsid w:val="00F24903"/>
    <w:rsid w:val="00F257D6"/>
    <w:rsid w:val="00F25C4D"/>
    <w:rsid w:val="00F26721"/>
    <w:rsid w:val="00F26DCD"/>
    <w:rsid w:val="00F30490"/>
    <w:rsid w:val="00F324CE"/>
    <w:rsid w:val="00F32B93"/>
    <w:rsid w:val="00F34641"/>
    <w:rsid w:val="00F3621C"/>
    <w:rsid w:val="00F369ED"/>
    <w:rsid w:val="00F36B34"/>
    <w:rsid w:val="00F376C7"/>
    <w:rsid w:val="00F40764"/>
    <w:rsid w:val="00F40E4F"/>
    <w:rsid w:val="00F415D2"/>
    <w:rsid w:val="00F429CE"/>
    <w:rsid w:val="00F42EAE"/>
    <w:rsid w:val="00F435CA"/>
    <w:rsid w:val="00F45CDD"/>
    <w:rsid w:val="00F475DC"/>
    <w:rsid w:val="00F476FC"/>
    <w:rsid w:val="00F5048D"/>
    <w:rsid w:val="00F50B23"/>
    <w:rsid w:val="00F51EED"/>
    <w:rsid w:val="00F52F12"/>
    <w:rsid w:val="00F53901"/>
    <w:rsid w:val="00F53D6D"/>
    <w:rsid w:val="00F5551A"/>
    <w:rsid w:val="00F56AAB"/>
    <w:rsid w:val="00F600C7"/>
    <w:rsid w:val="00F64F61"/>
    <w:rsid w:val="00F67BCE"/>
    <w:rsid w:val="00F71193"/>
    <w:rsid w:val="00F73115"/>
    <w:rsid w:val="00F73331"/>
    <w:rsid w:val="00F74C65"/>
    <w:rsid w:val="00F762E3"/>
    <w:rsid w:val="00F77E5A"/>
    <w:rsid w:val="00F81049"/>
    <w:rsid w:val="00F82ADF"/>
    <w:rsid w:val="00F83D9A"/>
    <w:rsid w:val="00F87174"/>
    <w:rsid w:val="00F87BC4"/>
    <w:rsid w:val="00F904FE"/>
    <w:rsid w:val="00F90AD2"/>
    <w:rsid w:val="00F90BF8"/>
    <w:rsid w:val="00F90EAD"/>
    <w:rsid w:val="00F915A6"/>
    <w:rsid w:val="00F91694"/>
    <w:rsid w:val="00F91D37"/>
    <w:rsid w:val="00F91DEC"/>
    <w:rsid w:val="00F93538"/>
    <w:rsid w:val="00F94C3B"/>
    <w:rsid w:val="00F9610D"/>
    <w:rsid w:val="00F96F97"/>
    <w:rsid w:val="00FB0335"/>
    <w:rsid w:val="00FB2F82"/>
    <w:rsid w:val="00FB4704"/>
    <w:rsid w:val="00FB5D26"/>
    <w:rsid w:val="00FB657F"/>
    <w:rsid w:val="00FB7433"/>
    <w:rsid w:val="00FC2D3D"/>
    <w:rsid w:val="00FC36F5"/>
    <w:rsid w:val="00FC3FE8"/>
    <w:rsid w:val="00FC44A1"/>
    <w:rsid w:val="00FC4C61"/>
    <w:rsid w:val="00FC5263"/>
    <w:rsid w:val="00FC5838"/>
    <w:rsid w:val="00FD4962"/>
    <w:rsid w:val="00FD4BB0"/>
    <w:rsid w:val="00FE0420"/>
    <w:rsid w:val="00FE24FE"/>
    <w:rsid w:val="00FE25E5"/>
    <w:rsid w:val="00FE3684"/>
    <w:rsid w:val="00FE3C9F"/>
    <w:rsid w:val="00FE5373"/>
    <w:rsid w:val="00FE6DBE"/>
    <w:rsid w:val="00FE7D09"/>
    <w:rsid w:val="00FF206D"/>
    <w:rsid w:val="00FF2ED7"/>
    <w:rsid w:val="00FF336D"/>
    <w:rsid w:val="0321B233"/>
    <w:rsid w:val="067CED72"/>
    <w:rsid w:val="0DEBBEEF"/>
    <w:rsid w:val="0EE1A952"/>
    <w:rsid w:val="1017F7DD"/>
    <w:rsid w:val="10231CB9"/>
    <w:rsid w:val="104A945A"/>
    <w:rsid w:val="1190ACEC"/>
    <w:rsid w:val="137A8D10"/>
    <w:rsid w:val="15735A2A"/>
    <w:rsid w:val="17CD37CF"/>
    <w:rsid w:val="18BC3394"/>
    <w:rsid w:val="1A547F67"/>
    <w:rsid w:val="1CD154BD"/>
    <w:rsid w:val="1D4E623F"/>
    <w:rsid w:val="1DC9EF36"/>
    <w:rsid w:val="1EDCEA78"/>
    <w:rsid w:val="22302F39"/>
    <w:rsid w:val="22B89D38"/>
    <w:rsid w:val="26BDB6CA"/>
    <w:rsid w:val="27862C19"/>
    <w:rsid w:val="2844ACDA"/>
    <w:rsid w:val="29C1293D"/>
    <w:rsid w:val="2DFA504C"/>
    <w:rsid w:val="2FCB5E17"/>
    <w:rsid w:val="32776E83"/>
    <w:rsid w:val="32C71759"/>
    <w:rsid w:val="34E16254"/>
    <w:rsid w:val="38FE235B"/>
    <w:rsid w:val="3FB859A6"/>
    <w:rsid w:val="40A82D98"/>
    <w:rsid w:val="40B3F077"/>
    <w:rsid w:val="412E6A14"/>
    <w:rsid w:val="4170DCD9"/>
    <w:rsid w:val="422FEE5C"/>
    <w:rsid w:val="47D789BC"/>
    <w:rsid w:val="4D91A904"/>
    <w:rsid w:val="4E7EDBF3"/>
    <w:rsid w:val="4F1049B4"/>
    <w:rsid w:val="501394F4"/>
    <w:rsid w:val="5508BBAE"/>
    <w:rsid w:val="564550A2"/>
    <w:rsid w:val="56B65EAE"/>
    <w:rsid w:val="5867BDD4"/>
    <w:rsid w:val="59E4199E"/>
    <w:rsid w:val="5EC17990"/>
    <w:rsid w:val="5F8B0362"/>
    <w:rsid w:val="628D1C52"/>
    <w:rsid w:val="630BF4DA"/>
    <w:rsid w:val="6430CFC2"/>
    <w:rsid w:val="653BA7A9"/>
    <w:rsid w:val="6730C5DB"/>
    <w:rsid w:val="687FC0A1"/>
    <w:rsid w:val="6930876E"/>
    <w:rsid w:val="6CA4187C"/>
    <w:rsid w:val="6DA81B0D"/>
    <w:rsid w:val="6E6B494D"/>
    <w:rsid w:val="70AB0989"/>
    <w:rsid w:val="71C52488"/>
    <w:rsid w:val="73D4D4FC"/>
    <w:rsid w:val="7777F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C5997CC"/>
  <w15:docId w15:val="{F0CD789C-5560-4C14-BABE-F7F0B4369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23E1"/>
    <w:pPr>
      <w:spacing w:line="260" w:lineRule="atLeast"/>
    </w:pPr>
    <w:rPr>
      <w:rFonts w:asciiTheme="majorHAnsi" w:eastAsiaTheme="minorEastAsia" w:hAnsiTheme="majorHAnsi"/>
      <w:sz w:val="22"/>
      <w:szCs w:val="24"/>
      <w:lang w:val="de-DE" w:eastAsia="ja-JP"/>
    </w:rPr>
  </w:style>
  <w:style w:type="paragraph" w:styleId="Heading1">
    <w:name w:val="heading 1"/>
    <w:basedOn w:val="Normal"/>
    <w:next w:val="Normal"/>
    <w:link w:val="Heading1Char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eastAsiaTheme="majorEastAsia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qFormat/>
    <w:rsid w:val="00FE6DBE"/>
    <w:pPr>
      <w:keepNext/>
      <w:keepLines/>
      <w:spacing w:before="240"/>
      <w:contextualSpacing/>
      <w:outlineLvl w:val="1"/>
    </w:pPr>
    <w:rPr>
      <w:rFonts w:eastAsiaTheme="majorEastAsia" w:cstheme="majorBidi"/>
      <w:b/>
      <w:bCs/>
    </w:rPr>
  </w:style>
  <w:style w:type="paragraph" w:styleId="Heading3">
    <w:name w:val="heading 3"/>
    <w:basedOn w:val="Normal"/>
    <w:next w:val="Normal"/>
    <w:link w:val="Heading3Char"/>
    <w:uiPriority w:val="9"/>
    <w:qFormat/>
    <w:rsid w:val="00BD09F9"/>
    <w:pPr>
      <w:keepNext/>
      <w:keepLines/>
      <w:spacing w:before="240"/>
      <w:outlineLvl w:val="2"/>
    </w:pPr>
    <w:rPr>
      <w:rFonts w:eastAsiaTheme="majorEastAsia" w:cstheme="majorBidi"/>
      <w:b/>
    </w:rPr>
  </w:style>
  <w:style w:type="paragraph" w:styleId="Heading4">
    <w:name w:val="heading 4"/>
    <w:basedOn w:val="Normal"/>
    <w:next w:val="Normal"/>
    <w:link w:val="Heading4Char"/>
    <w:uiPriority w:val="9"/>
    <w:semiHidden/>
    <w:rsid w:val="002B551B"/>
    <w:pPr>
      <w:keepNext/>
      <w:keepLines/>
      <w:spacing w:before="120"/>
      <w:outlineLvl w:val="3"/>
    </w:pPr>
    <w:rPr>
      <w:rFonts w:eastAsiaTheme="majorEastAsia" w:cstheme="majorBidi"/>
    </w:rPr>
  </w:style>
  <w:style w:type="paragraph" w:styleId="Heading5">
    <w:name w:val="heading 5"/>
    <w:basedOn w:val="Normal"/>
    <w:next w:val="Normal"/>
    <w:link w:val="Heading5Char"/>
    <w:uiPriority w:val="9"/>
    <w:semiHidden/>
    <w:rsid w:val="00B426D3"/>
    <w:pPr>
      <w:keepNext/>
      <w:keepLines/>
      <w:spacing w:before="120"/>
      <w:outlineLvl w:val="4"/>
    </w:pPr>
    <w:rPr>
      <w:rFonts w:eastAsiaTheme="majorEastAsia" w:cstheme="majorBidi"/>
    </w:rPr>
  </w:style>
  <w:style w:type="paragraph" w:styleId="Heading6">
    <w:name w:val="heading 6"/>
    <w:basedOn w:val="Normal"/>
    <w:next w:val="Normal"/>
    <w:link w:val="Heading6Char"/>
    <w:uiPriority w:val="9"/>
    <w:semiHidden/>
    <w:rsid w:val="00E510BC"/>
    <w:pPr>
      <w:keepNext/>
      <w:keepLines/>
      <w:spacing w:before="40"/>
      <w:outlineLvl w:val="5"/>
    </w:pPr>
    <w:rPr>
      <w:rFonts w:eastAsiaTheme="majorEastAsia" w:cstheme="majorBidi"/>
    </w:rPr>
  </w:style>
  <w:style w:type="paragraph" w:styleId="Heading7">
    <w:name w:val="heading 7"/>
    <w:basedOn w:val="Normal"/>
    <w:next w:val="Normal"/>
    <w:link w:val="Heading7Char"/>
    <w:uiPriority w:val="9"/>
    <w:semiHidden/>
    <w:rsid w:val="00E510BC"/>
    <w:pPr>
      <w:keepNext/>
      <w:keepLines/>
      <w:spacing w:before="40"/>
      <w:outlineLvl w:val="6"/>
    </w:pPr>
    <w:rPr>
      <w:rFonts w:eastAsiaTheme="majorEastAsia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rsid w:val="00796CEE"/>
    <w:pPr>
      <w:keepNext/>
      <w:keepLines/>
      <w:spacing w:before="40"/>
      <w:outlineLvl w:val="7"/>
    </w:pPr>
    <w:rPr>
      <w:rFonts w:eastAsiaTheme="majorEastAsia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rsid w:val="00796CEE"/>
    <w:pPr>
      <w:keepNext/>
      <w:keepLines/>
      <w:spacing w:before="40"/>
      <w:outlineLvl w:val="8"/>
    </w:pPr>
    <w:rPr>
      <w:rFonts w:eastAsiaTheme="majorEastAsia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DF516A"/>
    <w:rPr>
      <w:color w:val="0028A5"/>
      <w:u w:val="single"/>
    </w:rPr>
  </w:style>
  <w:style w:type="paragraph" w:styleId="Header">
    <w:name w:val="header"/>
    <w:basedOn w:val="Normal"/>
    <w:link w:val="HeaderChar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84"/>
    <w:semiHidden/>
    <w:rsid w:val="00DC0E50"/>
  </w:style>
  <w:style w:type="paragraph" w:styleId="Footer">
    <w:name w:val="footer"/>
    <w:basedOn w:val="Normal"/>
    <w:link w:val="FooterChar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customStyle="1" w:styleId="FooterChar">
    <w:name w:val="Footer Char"/>
    <w:basedOn w:val="DefaultParagraphFont"/>
    <w:link w:val="Footer"/>
    <w:uiPriority w:val="86"/>
    <w:semiHidden/>
    <w:rsid w:val="00202A36"/>
    <w:rPr>
      <w:spacing w:val="-2"/>
      <w:sz w:val="16"/>
      <w:szCs w:val="16"/>
    </w:rPr>
  </w:style>
  <w:style w:type="paragraph" w:customStyle="1" w:styleId="EinfAbs">
    <w:name w:val="[Einf. Abs.]"/>
    <w:basedOn w:val="Normal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</w:rPr>
  </w:style>
  <w:style w:type="paragraph" w:styleId="ListParagraph">
    <w:name w:val="List Paragraph"/>
    <w:basedOn w:val="Normal"/>
    <w:uiPriority w:val="34"/>
    <w:qFormat/>
    <w:rsid w:val="009C67A8"/>
    <w:pPr>
      <w:ind w:left="720"/>
      <w:contextualSpacing/>
    </w:pPr>
  </w:style>
  <w:style w:type="paragraph" w:styleId="ListBullet">
    <w:name w:val="List Bullet"/>
    <w:basedOn w:val="ListParagraph"/>
    <w:uiPriority w:val="79"/>
    <w:semiHidden/>
    <w:rsid w:val="009C67A8"/>
    <w:pPr>
      <w:numPr>
        <w:numId w:val="1"/>
      </w:numPr>
      <w:tabs>
        <w:tab w:val="num" w:pos="360"/>
      </w:tabs>
      <w:ind w:left="720" w:firstLine="0"/>
    </w:pPr>
  </w:style>
  <w:style w:type="paragraph" w:styleId="ListBullet2">
    <w:name w:val="List Bullet 2"/>
    <w:basedOn w:val="ListParagraph"/>
    <w:uiPriority w:val="79"/>
    <w:semiHidden/>
    <w:rsid w:val="009C67A8"/>
    <w:pPr>
      <w:numPr>
        <w:ilvl w:val="1"/>
        <w:numId w:val="1"/>
      </w:numPr>
    </w:pPr>
  </w:style>
  <w:style w:type="paragraph" w:styleId="ListBullet3">
    <w:name w:val="List Bullet 3"/>
    <w:basedOn w:val="ListParagraph"/>
    <w:uiPriority w:val="79"/>
    <w:semiHidden/>
    <w:rsid w:val="009C67A8"/>
    <w:pPr>
      <w:numPr>
        <w:ilvl w:val="2"/>
        <w:numId w:val="1"/>
      </w:numPr>
    </w:pPr>
  </w:style>
  <w:style w:type="table" w:styleId="TableGrid">
    <w:name w:val="Table Grid"/>
    <w:basedOn w:val="TableNormal"/>
    <w:uiPriority w:val="59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FE6DB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le">
    <w:name w:val="Title"/>
    <w:basedOn w:val="Normal"/>
    <w:next w:val="Normal"/>
    <w:link w:val="TitleChar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customStyle="1" w:styleId="TitleChar">
    <w:name w:val="Title Char"/>
    <w:basedOn w:val="DefaultParagraphFont"/>
    <w:link w:val="Title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Normal"/>
    <w:link w:val="BrieftitelZchn"/>
    <w:uiPriority w:val="14"/>
    <w:semiHidden/>
    <w:rsid w:val="00850E31"/>
    <w:pPr>
      <w:spacing w:after="280"/>
      <w:contextualSpacing/>
    </w:pPr>
    <w:rPr>
      <w:b/>
    </w:rPr>
  </w:style>
  <w:style w:type="character" w:customStyle="1" w:styleId="BrieftitelZchn">
    <w:name w:val="Brieftitel Zchn"/>
    <w:basedOn w:val="DefaultParagraphFon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Normal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TableNormal"/>
    <w:next w:val="TableGrid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Heading3Char">
    <w:name w:val="Heading 3 Char"/>
    <w:basedOn w:val="DefaultParagraphFont"/>
    <w:link w:val="Heading3"/>
    <w:uiPriority w:val="9"/>
    <w:rsid w:val="00D13DAC"/>
    <w:rPr>
      <w:rFonts w:asciiTheme="majorHAnsi" w:eastAsiaTheme="majorEastAsia" w:hAnsiTheme="majorHAnsi" w:cstheme="majorBidi"/>
      <w:b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Paragraph"/>
    <w:uiPriority w:val="6"/>
    <w:qFormat/>
    <w:rsid w:val="009E5F0F"/>
    <w:pPr>
      <w:numPr>
        <w:numId w:val="7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Normal"/>
    <w:next w:val="Normal"/>
    <w:uiPriority w:val="18"/>
    <w:semiHidden/>
    <w:rsid w:val="004A7400"/>
    <w:pPr>
      <w:keepNext/>
      <w:numPr>
        <w:numId w:val="8"/>
      </w:numPr>
      <w:spacing w:before="280"/>
    </w:pPr>
    <w:rPr>
      <w:b/>
    </w:rPr>
  </w:style>
  <w:style w:type="paragraph" w:customStyle="1" w:styleId="Anleitung">
    <w:name w:val="Anleitung"/>
    <w:basedOn w:val="Normal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FollowedHyp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Subtitle">
    <w:name w:val="Subtitle"/>
    <w:basedOn w:val="Normal"/>
    <w:next w:val="Normal"/>
    <w:link w:val="SubtitleChar"/>
    <w:uiPriority w:val="12"/>
    <w:rsid w:val="00614927"/>
    <w:pPr>
      <w:numPr>
        <w:ilvl w:val="1"/>
      </w:numPr>
      <w:spacing w:before="40" w:line="259" w:lineRule="auto"/>
    </w:pPr>
    <w:rPr>
      <w:sz w:val="28"/>
    </w:rPr>
  </w:style>
  <w:style w:type="character" w:customStyle="1" w:styleId="SubtitleChar">
    <w:name w:val="Subtitle Char"/>
    <w:basedOn w:val="DefaultParagraphFont"/>
    <w:link w:val="Subtitle"/>
    <w:uiPriority w:val="12"/>
    <w:rsid w:val="00614927"/>
    <w:rPr>
      <w:rFonts w:eastAsiaTheme="minorEastAsia"/>
      <w:sz w:val="28"/>
    </w:rPr>
  </w:style>
  <w:style w:type="paragraph" w:styleId="Date">
    <w:name w:val="Date"/>
    <w:basedOn w:val="Normal"/>
    <w:next w:val="Normal"/>
    <w:link w:val="DateChar"/>
    <w:uiPriority w:val="15"/>
    <w:semiHidden/>
    <w:rsid w:val="00850E31"/>
    <w:pPr>
      <w:spacing w:before="760" w:after="280"/>
    </w:pPr>
    <w:rPr>
      <w:noProof/>
    </w:rPr>
  </w:style>
  <w:style w:type="character" w:customStyle="1" w:styleId="DateChar">
    <w:name w:val="Date Char"/>
    <w:basedOn w:val="DefaultParagraphFont"/>
    <w:link w:val="Date"/>
    <w:uiPriority w:val="15"/>
    <w:semiHidden/>
    <w:rsid w:val="00C93E25"/>
    <w:rPr>
      <w:noProof/>
    </w:rPr>
  </w:style>
  <w:style w:type="paragraph" w:styleId="FootnoteText">
    <w:name w:val="footnote text"/>
    <w:aliases w:val="Fussnotentext"/>
    <w:basedOn w:val="Normal"/>
    <w:link w:val="FootnoteTextChar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customStyle="1" w:styleId="FootnoteTextChar">
    <w:name w:val="Footnote Text Char"/>
    <w:aliases w:val="Fussnotentext Char"/>
    <w:basedOn w:val="DefaultParagraphFont"/>
    <w:link w:val="FootnoteText"/>
    <w:uiPriority w:val="79"/>
    <w:semiHidden/>
    <w:rsid w:val="0076599E"/>
    <w:rPr>
      <w:sz w:val="14"/>
    </w:rPr>
  </w:style>
  <w:style w:type="character" w:styleId="FootnoteReference">
    <w:name w:val="footnote reference"/>
    <w:basedOn w:val="DefaultParagraphFont"/>
    <w:uiPriority w:val="79"/>
    <w:semiHidden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TableNormal"/>
    <w:uiPriority w:val="99"/>
    <w:rsid w:val="00C67891"/>
    <w:tblPr>
      <w:tblCellMar>
        <w:left w:w="0" w:type="dxa"/>
        <w:right w:w="28" w:type="dxa"/>
      </w:tblCellMar>
    </w:tblPr>
  </w:style>
  <w:style w:type="paragraph" w:styleId="EndnoteText">
    <w:name w:val="endnote text"/>
    <w:basedOn w:val="FootnoteText"/>
    <w:link w:val="EndnoteTextChar"/>
    <w:uiPriority w:val="79"/>
    <w:semiHidden/>
    <w:unhideWhenUsed/>
    <w:rsid w:val="00113CB8"/>
  </w:style>
  <w:style w:type="character" w:customStyle="1" w:styleId="EndnoteTextChar">
    <w:name w:val="Endnote Text Char"/>
    <w:basedOn w:val="DefaultParagraphFont"/>
    <w:link w:val="EndnoteText"/>
    <w:uiPriority w:val="79"/>
    <w:semiHidden/>
    <w:rsid w:val="005A7BE5"/>
    <w:rPr>
      <w:sz w:val="16"/>
      <w:szCs w:val="20"/>
    </w:rPr>
  </w:style>
  <w:style w:type="character" w:styleId="EndnoteReference">
    <w:name w:val="endnote reference"/>
    <w:basedOn w:val="DefaultParagraphFon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Caption">
    <w:name w:val="caption"/>
    <w:basedOn w:val="Normal"/>
    <w:next w:val="Normal"/>
    <w:uiPriority w:val="35"/>
    <w:semiHidden/>
    <w:rsid w:val="00007462"/>
    <w:pPr>
      <w:spacing w:before="120" w:after="240"/>
      <w:contextualSpacing/>
    </w:pPr>
    <w:rPr>
      <w:bCs/>
      <w:szCs w:val="28"/>
    </w:rPr>
  </w:style>
  <w:style w:type="paragraph" w:styleId="TOCHeading">
    <w:name w:val="TOC Heading"/>
    <w:basedOn w:val="Heading1"/>
    <w:next w:val="Normal"/>
    <w:uiPriority w:val="39"/>
    <w:semiHidden/>
    <w:rsid w:val="00484F10"/>
    <w:pPr>
      <w:outlineLvl w:val="9"/>
    </w:pPr>
    <w:rPr>
      <w:bCs w:val="0"/>
      <w:szCs w:val="32"/>
    </w:rPr>
  </w:style>
  <w:style w:type="paragraph" w:styleId="BalloonText">
    <w:name w:val="Balloon Text"/>
    <w:basedOn w:val="Normal"/>
    <w:link w:val="BalloonTextChar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ooter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Heading1"/>
    <w:next w:val="Normal"/>
    <w:uiPriority w:val="10"/>
    <w:qFormat/>
    <w:rsid w:val="00DE6D83"/>
    <w:pPr>
      <w:numPr>
        <w:numId w:val="9"/>
      </w:numPr>
    </w:pPr>
  </w:style>
  <w:style w:type="paragraph" w:customStyle="1" w:styleId="berschrift2nummeriert">
    <w:name w:val="Überschrift 2 nummeriert"/>
    <w:basedOn w:val="Heading2"/>
    <w:next w:val="Normal"/>
    <w:uiPriority w:val="10"/>
    <w:qFormat/>
    <w:rsid w:val="00DE6D83"/>
    <w:pPr>
      <w:numPr>
        <w:ilvl w:val="1"/>
        <w:numId w:val="9"/>
      </w:numPr>
    </w:pPr>
  </w:style>
  <w:style w:type="paragraph" w:customStyle="1" w:styleId="berschrift3nummeriert">
    <w:name w:val="Überschrift 3 nummeriert"/>
    <w:basedOn w:val="Heading3"/>
    <w:next w:val="Normal"/>
    <w:uiPriority w:val="10"/>
    <w:qFormat/>
    <w:rsid w:val="00DE6D83"/>
    <w:pPr>
      <w:numPr>
        <w:ilvl w:val="2"/>
        <w:numId w:val="9"/>
      </w:numPr>
    </w:pPr>
  </w:style>
  <w:style w:type="paragraph" w:customStyle="1" w:styleId="berschrift4nummeriert">
    <w:name w:val="Überschrift 4 nummeriert"/>
    <w:basedOn w:val="Heading4"/>
    <w:next w:val="Normal"/>
    <w:uiPriority w:val="10"/>
    <w:semiHidden/>
    <w:qFormat/>
    <w:rsid w:val="00DE6D83"/>
    <w:pPr>
      <w:numPr>
        <w:ilvl w:val="3"/>
        <w:numId w:val="9"/>
      </w:numPr>
    </w:pPr>
  </w:style>
  <w:style w:type="paragraph" w:styleId="TOC1">
    <w:name w:val="toc 1"/>
    <w:basedOn w:val="Normal"/>
    <w:next w:val="Normal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TOC2">
    <w:name w:val="toc 2"/>
    <w:basedOn w:val="Normal"/>
    <w:next w:val="Normal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TOC3">
    <w:name w:val="toc 3"/>
    <w:basedOn w:val="Normal"/>
    <w:next w:val="Normal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NormalWeb">
    <w:name w:val="Normal (Web)"/>
    <w:basedOn w:val="Normal"/>
    <w:uiPriority w:val="7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lang w:eastAsia="de-CH"/>
    </w:rPr>
  </w:style>
  <w:style w:type="paragraph" w:styleId="TableofFigures">
    <w:name w:val="table of figures"/>
    <w:basedOn w:val="Normal"/>
    <w:next w:val="Normal"/>
    <w:uiPriority w:val="40"/>
    <w:semiHidden/>
    <w:rsid w:val="00857D8A"/>
  </w:style>
  <w:style w:type="paragraph" w:customStyle="1" w:styleId="Absenderzeile">
    <w:name w:val="Absenderzeile"/>
    <w:basedOn w:val="Normal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Normal"/>
    <w:uiPriority w:val="7"/>
    <w:rsid w:val="00DE6D83"/>
    <w:pPr>
      <w:numPr>
        <w:ilvl w:val="5"/>
        <w:numId w:val="9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PageNumber">
    <w:name w:val="page number"/>
    <w:basedOn w:val="DefaultParagraphFont"/>
    <w:uiPriority w:val="79"/>
    <w:semiHidden/>
    <w:rsid w:val="00E8428A"/>
  </w:style>
  <w:style w:type="paragraph" w:customStyle="1" w:styleId="Nummerierungabc">
    <w:name w:val="Nummerierung abc"/>
    <w:basedOn w:val="ListParagraph"/>
    <w:uiPriority w:val="8"/>
    <w:qFormat/>
    <w:rsid w:val="00DE6D83"/>
    <w:pPr>
      <w:numPr>
        <w:ilvl w:val="8"/>
        <w:numId w:val="9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Heading5"/>
    <w:next w:val="Normal"/>
    <w:uiPriority w:val="10"/>
    <w:semiHidden/>
    <w:qFormat/>
    <w:rsid w:val="00DE6D83"/>
    <w:pPr>
      <w:numPr>
        <w:ilvl w:val="4"/>
        <w:numId w:val="9"/>
      </w:numPr>
    </w:pPr>
  </w:style>
  <w:style w:type="paragraph" w:customStyle="1" w:styleId="Dokumentbezeichnung">
    <w:name w:val="Dokumentbezeichnung"/>
    <w:basedOn w:val="Heading1"/>
    <w:next w:val="Normal"/>
    <w:uiPriority w:val="98"/>
    <w:semiHidden/>
    <w:rsid w:val="00283995"/>
    <w:pPr>
      <w:pageBreakBefore/>
      <w:numPr>
        <w:numId w:val="2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ceholderText">
    <w:name w:val="Placeholder Text"/>
    <w:basedOn w:val="DefaultParagraphFont"/>
    <w:uiPriority w:val="79"/>
    <w:semiHidden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Normal"/>
    <w:next w:val="Normal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Normal"/>
    <w:next w:val="Normal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TOC4">
    <w:name w:val="toc 4"/>
    <w:basedOn w:val="Normal"/>
    <w:next w:val="Normal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TOC5">
    <w:name w:val="toc 5"/>
    <w:basedOn w:val="Normal"/>
    <w:next w:val="Normal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Bibliography">
    <w:name w:val="Bibliography"/>
    <w:basedOn w:val="Normal"/>
    <w:next w:val="Normal"/>
    <w:uiPriority w:val="37"/>
    <w:semiHidden/>
    <w:rsid w:val="00E02496"/>
  </w:style>
  <w:style w:type="paragraph" w:styleId="Index1">
    <w:name w:val="index 1"/>
    <w:basedOn w:val="Normal"/>
    <w:next w:val="Normal"/>
    <w:autoRedefine/>
    <w:uiPriority w:val="99"/>
    <w:semiHidden/>
    <w:rsid w:val="00C20DEA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DE6D83"/>
    <w:pPr>
      <w:numPr>
        <w:numId w:val="3"/>
      </w:numPr>
    </w:pPr>
  </w:style>
  <w:style w:type="numbering" w:customStyle="1" w:styleId="Aufzhlungen">
    <w:name w:val="Aufzählungen"/>
    <w:uiPriority w:val="99"/>
    <w:rsid w:val="00AF236E"/>
    <w:pPr>
      <w:numPr>
        <w:numId w:val="5"/>
      </w:numPr>
    </w:pPr>
  </w:style>
  <w:style w:type="character" w:styleId="UnresolvedMention">
    <w:name w:val="Unresolved Mention"/>
    <w:basedOn w:val="DefaultParagraphFont"/>
    <w:uiPriority w:val="79"/>
    <w:semiHidden/>
    <w:unhideWhenUsed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Header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Header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TableNormal"/>
    <w:uiPriority w:val="99"/>
    <w:rsid w:val="00C83BBC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0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ooter"/>
    <w:semiHidden/>
    <w:qFormat/>
    <w:rsid w:val="00B40109"/>
  </w:style>
  <w:style w:type="paragraph" w:customStyle="1" w:styleId="Text8Pt">
    <w:name w:val="Text 8 Pt."/>
    <w:basedOn w:val="Normal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TableNormal"/>
    <w:uiPriority w:val="99"/>
    <w:rsid w:val="0014325C"/>
    <w:tblPr>
      <w:tblCellMar>
        <w:left w:w="0" w:type="dxa"/>
        <w:bottom w:w="204" w:type="dxa"/>
        <w:right w:w="0" w:type="dxa"/>
      </w:tblCellMar>
    </w:tblPr>
  </w:style>
  <w:style w:type="paragraph" w:customStyle="1" w:styleId="Traktandum-Titel2">
    <w:name w:val="Traktandum-Titel 2"/>
    <w:basedOn w:val="Normal"/>
    <w:next w:val="Normal"/>
    <w:uiPriority w:val="19"/>
    <w:semiHidden/>
    <w:qFormat/>
    <w:rsid w:val="004A7400"/>
    <w:pPr>
      <w:keepNext/>
      <w:numPr>
        <w:ilvl w:val="1"/>
        <w:numId w:val="8"/>
      </w:numPr>
      <w:spacing w:before="280"/>
    </w:pPr>
    <w:rPr>
      <w:b/>
    </w:rPr>
  </w:style>
  <w:style w:type="paragraph" w:customStyle="1" w:styleId="Adresse">
    <w:name w:val="Adresse"/>
    <w:basedOn w:val="Header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qFormat/>
    <w:rsid w:val="00AE7A27"/>
    <w:pPr>
      <w:numPr>
        <w:ilvl w:val="5"/>
        <w:numId w:val="10"/>
      </w:numPr>
      <w:ind w:left="0" w:firstLine="0"/>
    </w:pPr>
    <w:rPr>
      <w:rFonts w:asciiTheme="majorHAnsi" w:hAnsiTheme="majorHAnsi"/>
    </w:rPr>
  </w:style>
  <w:style w:type="paragraph" w:customStyle="1" w:styleId="Titel30Pt">
    <w:name w:val="Titel 30 Pt"/>
    <w:basedOn w:val="Title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Subtitle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Normal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TableNormal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  <w:style w:type="character" w:styleId="CommentReference">
    <w:name w:val="annotation reference"/>
    <w:basedOn w:val="DefaultParagraphFont"/>
    <w:uiPriority w:val="99"/>
    <w:semiHidden/>
    <w:unhideWhenUsed/>
    <w:rsid w:val="00D123E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79"/>
    <w:semiHidden/>
    <w:unhideWhenUsed/>
    <w:rsid w:val="00D123E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79"/>
    <w:semiHidden/>
    <w:rsid w:val="00D123E1"/>
    <w:rPr>
      <w:rFonts w:asciiTheme="majorHAnsi" w:eastAsiaTheme="minorEastAsia" w:hAnsiTheme="majorHAnsi"/>
      <w:lang w:val="de-DE" w:eastAsia="ja-JP"/>
    </w:rPr>
  </w:style>
  <w:style w:type="paragraph" w:styleId="CommentSubject">
    <w:name w:val="annotation subject"/>
    <w:basedOn w:val="CommentText"/>
    <w:next w:val="CommentText"/>
    <w:link w:val="CommentSubjectChar"/>
    <w:uiPriority w:val="79"/>
    <w:semiHidden/>
    <w:unhideWhenUsed/>
    <w:rsid w:val="00D123E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79"/>
    <w:semiHidden/>
    <w:rsid w:val="00D123E1"/>
    <w:rPr>
      <w:rFonts w:asciiTheme="majorHAnsi" w:eastAsiaTheme="minorEastAsia" w:hAnsiTheme="majorHAnsi"/>
      <w:b/>
      <w:bCs/>
      <w:lang w:val="de-DE" w:eastAsia="ja-JP"/>
    </w:rPr>
  </w:style>
  <w:style w:type="paragraph" w:styleId="Revision">
    <w:name w:val="Revision"/>
    <w:hidden/>
    <w:uiPriority w:val="99"/>
    <w:semiHidden/>
    <w:rsid w:val="00662DEA"/>
    <w:pPr>
      <w:spacing w:line="240" w:lineRule="auto"/>
    </w:pPr>
    <w:rPr>
      <w:rFonts w:asciiTheme="majorHAnsi" w:eastAsiaTheme="minorEastAsia" w:hAnsiTheme="majorHAnsi"/>
      <w:sz w:val="22"/>
      <w:szCs w:val="24"/>
      <w:lang w:val="de-DE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global.uzh.ch/en/global_university/gs2030.html" TargetMode="External"/><Relationship Id="rId18" Type="http://schemas.openxmlformats.org/officeDocument/2006/relationships/hyperlink" Target="https://www.global.uzh.ch/en/global_university/gs2030.html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ettings" Target="settings.xml"/><Relationship Id="rId12" Type="http://schemas.openxmlformats.org/officeDocument/2006/relationships/hyperlink" Target="https://www.global.uzh.ch/en/global_university/funding-instruments/partnerships-fund.html" TargetMode="External"/><Relationship Id="rId17" Type="http://schemas.openxmlformats.org/officeDocument/2006/relationships/hyperlink" Target="mailto:fundingscheme@global.uzh.ch?subject=Application%20Global%20Outreach%20Fund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global.uzh.ch/en/global_university/funding-instruments/partnerships-fund/global-outreach-fund.html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https://www.global.uzh.ch/en/global_university/funding-instruments/partnerships-fund/network-and-other-priority-partners.html" TargetMode="Externa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global.uzh.ch/en/global_university/funding-instruments/partnerships-fund/global-outreach-fund.html" TargetMode="External"/><Relationship Id="rId22" Type="http://schemas.openxmlformats.org/officeDocument/2006/relationships/footer" Target="footer2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global.uzh.ch/en/global_university/gs2030.html" TargetMode="External"/><Relationship Id="rId1" Type="http://schemas.openxmlformats.org/officeDocument/2006/relationships/hyperlink" Target="https://www.global.uzh.ch/en/global_university/funding-instruments/partnerships-fund/timeline-call.htm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lerein/Desktop/Global%2520Affairs_Memo_en.dotx" TargetMode="External"/></Relationship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2a2378c-1d02-4851-bb92-de41e25dbaf7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F5A699BFD1D1419D39E17C59E45605" ma:contentTypeVersion="17" ma:contentTypeDescription="Create a new document." ma:contentTypeScope="" ma:versionID="fa23e249971e74c31def27a5f9a787c1">
  <xsd:schema xmlns:xsd="http://www.w3.org/2001/XMLSchema" xmlns:xs="http://www.w3.org/2001/XMLSchema" xmlns:p="http://schemas.microsoft.com/office/2006/metadata/properties" xmlns:ns2="12a2378c-1d02-4851-bb92-de41e25dbaf7" xmlns:ns3="f41bf040-fffa-43c6-b4fb-0afe99bd367e" targetNamespace="http://schemas.microsoft.com/office/2006/metadata/properties" ma:root="true" ma:fieldsID="3ba9dc2e63b36553a26433b190c7483c" ns2:_="" ns3:_="">
    <xsd:import namespace="12a2378c-1d02-4851-bb92-de41e25dbaf7"/>
    <xsd:import namespace="f41bf040-fffa-43c6-b4fb-0afe99bd367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a2378c-1d02-4851-bb92-de41e25dbaf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7c938953-97e4-410d-a323-cf9a87d86f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1bf040-fffa-43c6-b4fb-0afe99bd367e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91B9E7B-1F5D-4650-8E1E-7519107C43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000BED3-F54C-414D-A2A4-3CB9371644D5}">
  <ds:schemaRefs>
    <ds:schemaRef ds:uri="http://schemas.microsoft.com/office/2006/metadata/properties"/>
    <ds:schemaRef ds:uri="http://schemas.microsoft.com/office/infopath/2007/PartnerControls"/>
    <ds:schemaRef ds:uri="12a2378c-1d02-4851-bb92-de41e25dbaf7"/>
  </ds:schemaRefs>
</ds:datastoreItem>
</file>

<file path=customXml/itemProps4.xml><?xml version="1.0" encoding="utf-8"?>
<ds:datastoreItem xmlns:ds="http://schemas.openxmlformats.org/officeDocument/2006/customXml" ds:itemID="{260849AD-E55D-4988-BBEB-2927BCC5EA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a2378c-1d02-4851-bb92-de41e25dbaf7"/>
    <ds:schemaRef ds:uri="f41bf040-fffa-43c6-b4fb-0afe99bd36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Global%20Affairs_Memo_en.dotx</Template>
  <TotalTime>1</TotalTime>
  <Pages>3</Pages>
  <Words>779</Words>
  <Characters>4441</Characters>
  <Application>Microsoft Office Word</Application>
  <DocSecurity>0</DocSecurity>
  <Lines>37</Lines>
  <Paragraphs>10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5210</CharactersWithSpaces>
  <SharedDoc>false</SharedDoc>
  <HLinks>
    <vt:vector size="48" baseType="variant">
      <vt:variant>
        <vt:i4>589876</vt:i4>
      </vt:variant>
      <vt:variant>
        <vt:i4>165</vt:i4>
      </vt:variant>
      <vt:variant>
        <vt:i4>0</vt:i4>
      </vt:variant>
      <vt:variant>
        <vt:i4>5</vt:i4>
      </vt:variant>
      <vt:variant>
        <vt:lpwstr>https://www.global.uzh.ch/en/global_university/gs2030.html</vt:lpwstr>
      </vt:variant>
      <vt:variant>
        <vt:lpwstr/>
      </vt:variant>
      <vt:variant>
        <vt:i4>1572925</vt:i4>
      </vt:variant>
      <vt:variant>
        <vt:i4>15</vt:i4>
      </vt:variant>
      <vt:variant>
        <vt:i4>0</vt:i4>
      </vt:variant>
      <vt:variant>
        <vt:i4>5</vt:i4>
      </vt:variant>
      <vt:variant>
        <vt:lpwstr>mailto:fundingscheme@global.uzh.ch?subject=Application%20Global%20Outreach%20Fund</vt:lpwstr>
      </vt:variant>
      <vt:variant>
        <vt:lpwstr/>
      </vt:variant>
      <vt:variant>
        <vt:i4>589881</vt:i4>
      </vt:variant>
      <vt:variant>
        <vt:i4>12</vt:i4>
      </vt:variant>
      <vt:variant>
        <vt:i4>0</vt:i4>
      </vt:variant>
      <vt:variant>
        <vt:i4>5</vt:i4>
      </vt:variant>
      <vt:variant>
        <vt:lpwstr>https://www.global.uzh.ch/en/global_university/funding-instruments/partnerships-fund/global-outreach-fund.html</vt:lpwstr>
      </vt:variant>
      <vt:variant>
        <vt:lpwstr/>
      </vt:variant>
      <vt:variant>
        <vt:i4>2555908</vt:i4>
      </vt:variant>
      <vt:variant>
        <vt:i4>9</vt:i4>
      </vt:variant>
      <vt:variant>
        <vt:i4>0</vt:i4>
      </vt:variant>
      <vt:variant>
        <vt:i4>5</vt:i4>
      </vt:variant>
      <vt:variant>
        <vt:lpwstr>https://www.global.uzh.ch/en/global_university/funding-instruments/partnerships-fund/network-and-other-priority-partners.html</vt:lpwstr>
      </vt:variant>
      <vt:variant>
        <vt:lpwstr/>
      </vt:variant>
      <vt:variant>
        <vt:i4>589881</vt:i4>
      </vt:variant>
      <vt:variant>
        <vt:i4>6</vt:i4>
      </vt:variant>
      <vt:variant>
        <vt:i4>0</vt:i4>
      </vt:variant>
      <vt:variant>
        <vt:i4>5</vt:i4>
      </vt:variant>
      <vt:variant>
        <vt:lpwstr>https://www.global.uzh.ch/en/global_university/funding-instruments/partnerships-fund/global-outreach-fund.html</vt:lpwstr>
      </vt:variant>
      <vt:variant>
        <vt:lpwstr/>
      </vt:variant>
      <vt:variant>
        <vt:i4>589876</vt:i4>
      </vt:variant>
      <vt:variant>
        <vt:i4>3</vt:i4>
      </vt:variant>
      <vt:variant>
        <vt:i4>0</vt:i4>
      </vt:variant>
      <vt:variant>
        <vt:i4>5</vt:i4>
      </vt:variant>
      <vt:variant>
        <vt:lpwstr>https://www.global.uzh.ch/en/global_university/gs2030.html</vt:lpwstr>
      </vt:variant>
      <vt:variant>
        <vt:lpwstr/>
      </vt:variant>
      <vt:variant>
        <vt:i4>7864330</vt:i4>
      </vt:variant>
      <vt:variant>
        <vt:i4>0</vt:i4>
      </vt:variant>
      <vt:variant>
        <vt:i4>0</vt:i4>
      </vt:variant>
      <vt:variant>
        <vt:i4>5</vt:i4>
      </vt:variant>
      <vt:variant>
        <vt:lpwstr>https://www.global.uzh.ch/en/global_university/funding-instruments/partnerships-fund.html</vt:lpwstr>
      </vt:variant>
      <vt:variant>
        <vt:lpwstr/>
      </vt:variant>
      <vt:variant>
        <vt:i4>589876</vt:i4>
      </vt:variant>
      <vt:variant>
        <vt:i4>0</vt:i4>
      </vt:variant>
      <vt:variant>
        <vt:i4>0</vt:i4>
      </vt:variant>
      <vt:variant>
        <vt:i4>5</vt:i4>
      </vt:variant>
      <vt:variant>
        <vt:lpwstr>https://www.global.uzh.ch/en/global_university/gs2030.html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Leslie Reinhard (lerein)</dc:creator>
  <cp:keywords/>
  <dc:description>erstellt durch Vorlagenbauer.ch</dc:description>
  <cp:lastModifiedBy>Leslie Reinhard</cp:lastModifiedBy>
  <cp:revision>168</cp:revision>
  <cp:lastPrinted>2023-11-09T07:42:00Z</cp:lastPrinted>
  <dcterms:created xsi:type="dcterms:W3CDTF">2025-01-15T10:04:00Z</dcterms:created>
  <dcterms:modified xsi:type="dcterms:W3CDTF">2025-06-02T15:44:00Z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0x010100A5F5A699BFD1D1419D39E17C59E45605</vt:lpwstr>
  </property>
  <property fmtid="{D5CDD505-2E9C-101B-9397-08002B2CF9AE}" pid="3" name="MediaServiceImageTags">
    <vt:lpwstr/>
  </property>
</Properties>
</file>